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jc w:val="center"/>
        <w:tblLayout w:type="fixed"/>
        <w:tblLook w:val="0000" w:firstRow="0" w:lastRow="0" w:firstColumn="0" w:lastColumn="0" w:noHBand="0" w:noVBand="0"/>
      </w:tblPr>
      <w:tblGrid>
        <w:gridCol w:w="142"/>
        <w:gridCol w:w="3098"/>
        <w:gridCol w:w="5939"/>
        <w:gridCol w:w="285"/>
      </w:tblGrid>
      <w:tr w:rsidR="001E30F3" w:rsidRPr="00494EA6" w14:paraId="1F9E9624" w14:textId="77777777" w:rsidTr="00684857">
        <w:trPr>
          <w:gridAfter w:val="1"/>
          <w:wAfter w:w="285" w:type="dxa"/>
          <w:trHeight w:val="20"/>
          <w:jc w:val="center"/>
        </w:trPr>
        <w:tc>
          <w:tcPr>
            <w:tcW w:w="3240" w:type="dxa"/>
            <w:gridSpan w:val="2"/>
          </w:tcPr>
          <w:p w14:paraId="119C127E" w14:textId="77777777" w:rsidR="002E534B" w:rsidRPr="00494EA6" w:rsidRDefault="002E534B" w:rsidP="00505D0A">
            <w:pPr>
              <w:pStyle w:val="Heading1"/>
              <w:tabs>
                <w:tab w:val="left" w:pos="1175"/>
                <w:tab w:val="left" w:pos="8280"/>
              </w:tabs>
              <w:ind w:right="-108"/>
              <w:jc w:val="center"/>
              <w:rPr>
                <w:rFonts w:ascii="Times New Roman" w:hAnsi="Times New Roman"/>
                <w:sz w:val="26"/>
                <w:szCs w:val="26"/>
              </w:rPr>
            </w:pPr>
            <w:bookmarkStart w:id="0" w:name="loai_2"/>
            <w:r w:rsidRPr="00494EA6">
              <w:rPr>
                <w:rFonts w:ascii="Times New Roman" w:hAnsi="Times New Roman"/>
                <w:sz w:val="26"/>
                <w:szCs w:val="26"/>
              </w:rPr>
              <w:t>ỦY BAN NHÂN DÂN</w:t>
            </w:r>
          </w:p>
        </w:tc>
        <w:tc>
          <w:tcPr>
            <w:tcW w:w="5939" w:type="dxa"/>
          </w:tcPr>
          <w:p w14:paraId="2B7E1955" w14:textId="77777777" w:rsidR="002E534B" w:rsidRPr="00494EA6" w:rsidRDefault="002E534B" w:rsidP="00505D0A">
            <w:pPr>
              <w:pStyle w:val="Heading1"/>
              <w:tabs>
                <w:tab w:val="left" w:pos="8280"/>
              </w:tabs>
              <w:jc w:val="center"/>
              <w:rPr>
                <w:rFonts w:ascii="Times New Roman" w:hAnsi="Times New Roman"/>
                <w:sz w:val="26"/>
                <w:szCs w:val="26"/>
              </w:rPr>
            </w:pPr>
            <w:r w:rsidRPr="00494EA6">
              <w:rPr>
                <w:rFonts w:ascii="Times New Roman" w:hAnsi="Times New Roman"/>
                <w:sz w:val="26"/>
                <w:szCs w:val="26"/>
              </w:rPr>
              <w:t>CỘNG HÒA XÃ HỘI CHỦ NGHĨA VIỆT NAM</w:t>
            </w:r>
          </w:p>
        </w:tc>
      </w:tr>
      <w:tr w:rsidR="001E30F3" w:rsidRPr="00494EA6" w14:paraId="5D3C1BCC" w14:textId="77777777" w:rsidTr="00684857">
        <w:trPr>
          <w:gridAfter w:val="1"/>
          <w:wAfter w:w="285" w:type="dxa"/>
          <w:trHeight w:val="426"/>
          <w:jc w:val="center"/>
        </w:trPr>
        <w:tc>
          <w:tcPr>
            <w:tcW w:w="3240" w:type="dxa"/>
            <w:gridSpan w:val="2"/>
          </w:tcPr>
          <w:p w14:paraId="21F2A8C3" w14:textId="0D3738DA" w:rsidR="002E534B" w:rsidRPr="00494EA6" w:rsidRDefault="00E1080D" w:rsidP="00505D0A">
            <w:pPr>
              <w:tabs>
                <w:tab w:val="left" w:pos="1065"/>
                <w:tab w:val="left" w:pos="8280"/>
              </w:tabs>
              <w:spacing w:after="200" w:line="276" w:lineRule="auto"/>
              <w:ind w:right="-108"/>
              <w:jc w:val="center"/>
              <w:rPr>
                <w:rFonts w:eastAsia="Calibri"/>
                <w:b/>
                <w:sz w:val="26"/>
                <w:szCs w:val="26"/>
              </w:rPr>
            </w:pPr>
            <w:r w:rsidRPr="00494EA6">
              <w:rPr>
                <w:noProof/>
              </w:rPr>
              <mc:AlternateContent>
                <mc:Choice Requires="wps">
                  <w:drawing>
                    <wp:anchor distT="4294967294" distB="4294967294" distL="114300" distR="114300" simplePos="0" relativeHeight="251658240" behindDoc="0" locked="0" layoutInCell="1" allowOverlap="1" wp14:anchorId="055280B6" wp14:editId="49208AE7">
                      <wp:simplePos x="0" y="0"/>
                      <wp:positionH relativeFrom="column">
                        <wp:posOffset>709239</wp:posOffset>
                      </wp:positionH>
                      <wp:positionV relativeFrom="paragraph">
                        <wp:posOffset>215265</wp:posOffset>
                      </wp:positionV>
                      <wp:extent cx="507441"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74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A1E1" id="Straight Connector 4"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85pt,16.95pt" to="95.8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S0tQEAAFE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"/>
                  </w:pict>
                </mc:Fallback>
              </mc:AlternateContent>
            </w:r>
            <w:r w:rsidR="002E534B" w:rsidRPr="00494EA6">
              <w:rPr>
                <w:b/>
                <w:sz w:val="26"/>
                <w:szCs w:val="26"/>
              </w:rPr>
              <w:t xml:space="preserve">TỈNH </w:t>
            </w:r>
            <w:r w:rsidR="005D574A" w:rsidRPr="00494EA6">
              <w:rPr>
                <w:b/>
                <w:sz w:val="26"/>
                <w:szCs w:val="26"/>
              </w:rPr>
              <w:t>THANH HÓA</w:t>
            </w:r>
          </w:p>
        </w:tc>
        <w:tc>
          <w:tcPr>
            <w:tcW w:w="5939" w:type="dxa"/>
          </w:tcPr>
          <w:p w14:paraId="754117D4" w14:textId="77777777" w:rsidR="002E534B" w:rsidRPr="00494EA6" w:rsidRDefault="00E1080D" w:rsidP="00505D0A">
            <w:pPr>
              <w:tabs>
                <w:tab w:val="left" w:pos="8280"/>
              </w:tabs>
              <w:jc w:val="center"/>
              <w:rPr>
                <w:sz w:val="28"/>
                <w:szCs w:val="28"/>
                <w:lang w:val="vi-VN"/>
              </w:rPr>
            </w:pPr>
            <w:r w:rsidRPr="00494EA6">
              <w:rPr>
                <w:noProof/>
              </w:rPr>
              <mc:AlternateContent>
                <mc:Choice Requires="wps">
                  <w:drawing>
                    <wp:anchor distT="4294967294" distB="4294967294" distL="114300" distR="114300" simplePos="0" relativeHeight="251658241" behindDoc="0" locked="0" layoutInCell="1" allowOverlap="1" wp14:anchorId="007D9005" wp14:editId="6C0AC9F5">
                      <wp:simplePos x="0" y="0"/>
                      <wp:positionH relativeFrom="column">
                        <wp:posOffset>757499</wp:posOffset>
                      </wp:positionH>
                      <wp:positionV relativeFrom="paragraph">
                        <wp:posOffset>225425</wp:posOffset>
                      </wp:positionV>
                      <wp:extent cx="2101362"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3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0DF18" id="Straight Connector 3"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65pt,17.75pt" to="225.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"/>
                  </w:pict>
                </mc:Fallback>
              </mc:AlternateContent>
            </w:r>
            <w:r w:rsidR="002E534B" w:rsidRPr="00494EA6">
              <w:rPr>
                <w:b/>
                <w:sz w:val="28"/>
                <w:szCs w:val="28"/>
                <w:lang w:val="vi-VN"/>
              </w:rPr>
              <w:t>Độc lập - Tự do - Hạnh phúc</w:t>
            </w:r>
          </w:p>
        </w:tc>
      </w:tr>
      <w:tr w:rsidR="001E30F3" w:rsidRPr="00494EA6" w14:paraId="0D1720BC" w14:textId="77777777" w:rsidTr="00684857">
        <w:trPr>
          <w:gridAfter w:val="1"/>
          <w:wAfter w:w="285" w:type="dxa"/>
          <w:trHeight w:val="564"/>
          <w:jc w:val="center"/>
        </w:trPr>
        <w:tc>
          <w:tcPr>
            <w:tcW w:w="3240" w:type="dxa"/>
            <w:gridSpan w:val="2"/>
          </w:tcPr>
          <w:p w14:paraId="66033DA5" w14:textId="4DFE119F" w:rsidR="002E534B" w:rsidRPr="00494EA6" w:rsidRDefault="00C364C8" w:rsidP="00505D0A">
            <w:pPr>
              <w:tabs>
                <w:tab w:val="left" w:pos="8280"/>
              </w:tabs>
              <w:spacing w:before="60"/>
              <w:ind w:left="-108" w:right="-108"/>
              <w:jc w:val="center"/>
              <w:rPr>
                <w:sz w:val="26"/>
                <w:szCs w:val="26"/>
              </w:rPr>
            </w:pPr>
            <w:r w:rsidRPr="00494EA6">
              <w:rPr>
                <w:noProof/>
                <w:sz w:val="28"/>
                <w:szCs w:val="28"/>
              </w:rPr>
              <mc:AlternateContent>
                <mc:Choice Requires="wps">
                  <w:drawing>
                    <wp:anchor distT="0" distB="0" distL="114300" distR="114300" simplePos="0" relativeHeight="251658242" behindDoc="0" locked="0" layoutInCell="1" allowOverlap="1" wp14:anchorId="59788082" wp14:editId="406B5276">
                      <wp:simplePos x="0" y="0"/>
                      <wp:positionH relativeFrom="column">
                        <wp:posOffset>598141</wp:posOffset>
                      </wp:positionH>
                      <wp:positionV relativeFrom="paragraph">
                        <wp:posOffset>330687</wp:posOffset>
                      </wp:positionV>
                      <wp:extent cx="981718" cy="297321"/>
                      <wp:effectExtent l="0" t="0" r="27940" b="26670"/>
                      <wp:wrapNone/>
                      <wp:docPr id="866824711" name="Hình chữ nhật 5"/>
                      <wp:cNvGraphicFramePr/>
                      <a:graphic xmlns:a="http://schemas.openxmlformats.org/drawingml/2006/main">
                        <a:graphicData uri="http://schemas.microsoft.com/office/word/2010/wordprocessingShape">
                          <wps:wsp>
                            <wps:cNvSpPr/>
                            <wps:spPr>
                              <a:xfrm>
                                <a:off x="0" y="0"/>
                                <a:ext cx="981718" cy="297321"/>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FE1D329" w14:textId="77777777" w:rsidR="00C364C8" w:rsidRPr="00320532" w:rsidRDefault="00C364C8" w:rsidP="00C364C8">
                                  <w:pPr>
                                    <w:jc w:val="center"/>
                                    <w:rPr>
                                      <w:b/>
                                      <w:bCs/>
                                    </w:rPr>
                                  </w:pPr>
                                  <w:r w:rsidRPr="00320532">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88082" id="Hình chữ nhật 5" o:spid="_x0000_s1026" style="position:absolute;left:0;text-align:left;margin-left:47.1pt;margin-top:26.05pt;width:77.3pt;height:23.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" fillcolor="white [3201]" strokecolor="black [3200]" strokeweight=".5pt">
                      <v:textbox>
                        <w:txbxContent>
                          <w:p w14:paraId="1FE1D329" w14:textId="77777777" w:rsidR="00C364C8" w:rsidRPr="00320532" w:rsidRDefault="00C364C8" w:rsidP="00C364C8">
                            <w:pPr>
                              <w:jc w:val="center"/>
                              <w:rPr>
                                <w:b/>
                                <w:bCs/>
                              </w:rPr>
                            </w:pPr>
                            <w:r w:rsidRPr="00320532">
                              <w:rPr>
                                <w:b/>
                                <w:bCs/>
                              </w:rPr>
                              <w:t>DỰ THẢO</w:t>
                            </w:r>
                          </w:p>
                        </w:txbxContent>
                      </v:textbox>
                    </v:rect>
                  </w:pict>
                </mc:Fallback>
              </mc:AlternateContent>
            </w:r>
            <w:r w:rsidR="002E534B" w:rsidRPr="00494EA6">
              <w:rPr>
                <w:sz w:val="28"/>
                <w:szCs w:val="28"/>
              </w:rPr>
              <w:t>Số:</w:t>
            </w:r>
            <w:r w:rsidR="002E534B" w:rsidRPr="00494EA6">
              <w:rPr>
                <w:sz w:val="26"/>
                <w:szCs w:val="26"/>
              </w:rPr>
              <w:t xml:space="preserve">    </w:t>
            </w:r>
            <w:r w:rsidR="00AB2570" w:rsidRPr="00494EA6">
              <w:rPr>
                <w:sz w:val="26"/>
                <w:szCs w:val="26"/>
              </w:rPr>
              <w:t xml:space="preserve"> </w:t>
            </w:r>
            <w:r w:rsidR="002E534B" w:rsidRPr="00494EA6">
              <w:rPr>
                <w:sz w:val="26"/>
                <w:szCs w:val="26"/>
              </w:rPr>
              <w:t xml:space="preserve">    </w:t>
            </w:r>
            <w:r w:rsidR="002E534B" w:rsidRPr="00494EA6">
              <w:rPr>
                <w:sz w:val="28"/>
                <w:szCs w:val="28"/>
              </w:rPr>
              <w:t>/202</w:t>
            </w:r>
            <w:r w:rsidR="00CB4693" w:rsidRPr="00494EA6">
              <w:rPr>
                <w:sz w:val="28"/>
                <w:szCs w:val="28"/>
              </w:rPr>
              <w:t>6</w:t>
            </w:r>
            <w:r w:rsidR="002E534B" w:rsidRPr="00494EA6">
              <w:rPr>
                <w:sz w:val="28"/>
                <w:szCs w:val="28"/>
              </w:rPr>
              <w:t>/QĐ-UBND</w:t>
            </w:r>
          </w:p>
        </w:tc>
        <w:tc>
          <w:tcPr>
            <w:tcW w:w="5939" w:type="dxa"/>
          </w:tcPr>
          <w:p w14:paraId="2560C94C" w14:textId="24934749" w:rsidR="002E534B" w:rsidRPr="00494EA6" w:rsidRDefault="005D574A" w:rsidP="00505D0A">
            <w:pPr>
              <w:tabs>
                <w:tab w:val="left" w:pos="5652"/>
                <w:tab w:val="left" w:pos="8280"/>
              </w:tabs>
              <w:spacing w:before="60"/>
              <w:ind w:left="-123"/>
              <w:jc w:val="center"/>
              <w:rPr>
                <w:rFonts w:eastAsia="Calibri"/>
                <w:i/>
                <w:sz w:val="28"/>
                <w:szCs w:val="28"/>
              </w:rPr>
            </w:pPr>
            <w:r w:rsidRPr="00494EA6">
              <w:rPr>
                <w:i/>
                <w:sz w:val="28"/>
                <w:szCs w:val="28"/>
              </w:rPr>
              <w:t>Thanh Hóa</w:t>
            </w:r>
            <w:r w:rsidR="002E534B" w:rsidRPr="00494EA6">
              <w:rPr>
                <w:i/>
                <w:sz w:val="28"/>
                <w:szCs w:val="28"/>
              </w:rPr>
              <w:t xml:space="preserve">, ngày  </w:t>
            </w:r>
            <w:r w:rsidR="0086645F" w:rsidRPr="00494EA6">
              <w:rPr>
                <w:i/>
                <w:sz w:val="28"/>
                <w:szCs w:val="28"/>
              </w:rPr>
              <w:t>….</w:t>
            </w:r>
            <w:r w:rsidR="00F546F1" w:rsidRPr="00494EA6">
              <w:rPr>
                <w:i/>
                <w:sz w:val="28"/>
                <w:szCs w:val="28"/>
                <w:lang w:val="vi-VN"/>
              </w:rPr>
              <w:t xml:space="preserve"> </w:t>
            </w:r>
            <w:r w:rsidR="002E534B" w:rsidRPr="00494EA6">
              <w:rPr>
                <w:i/>
                <w:sz w:val="28"/>
                <w:szCs w:val="28"/>
              </w:rPr>
              <w:t xml:space="preserve"> tháng </w:t>
            </w:r>
            <w:r w:rsidR="0086645F" w:rsidRPr="00494EA6">
              <w:rPr>
                <w:i/>
                <w:sz w:val="28"/>
                <w:szCs w:val="28"/>
              </w:rPr>
              <w:t>…</w:t>
            </w:r>
            <w:r w:rsidR="00684857" w:rsidRPr="00494EA6">
              <w:rPr>
                <w:i/>
                <w:sz w:val="28"/>
                <w:szCs w:val="28"/>
              </w:rPr>
              <w:t xml:space="preserve"> </w:t>
            </w:r>
            <w:r w:rsidR="002E534B" w:rsidRPr="00494EA6">
              <w:rPr>
                <w:i/>
                <w:sz w:val="28"/>
                <w:szCs w:val="28"/>
              </w:rPr>
              <w:t>năm 202</w:t>
            </w:r>
            <w:r w:rsidR="00CB4693" w:rsidRPr="00494EA6">
              <w:rPr>
                <w:i/>
                <w:sz w:val="28"/>
                <w:szCs w:val="28"/>
              </w:rPr>
              <w:t>6</w:t>
            </w:r>
          </w:p>
        </w:tc>
      </w:tr>
      <w:tr w:rsidR="001E30F3" w:rsidRPr="00494EA6" w14:paraId="2A195193" w14:textId="77777777" w:rsidTr="00684857">
        <w:tblPrEx>
          <w:jc w:val="left"/>
        </w:tblPrEx>
        <w:trPr>
          <w:gridBefore w:val="1"/>
          <w:wBefore w:w="142" w:type="dxa"/>
          <w:trHeight w:val="426"/>
        </w:trPr>
        <w:tc>
          <w:tcPr>
            <w:tcW w:w="9322" w:type="dxa"/>
            <w:gridSpan w:val="3"/>
          </w:tcPr>
          <w:p w14:paraId="4B4F81A5" w14:textId="7F968F22" w:rsidR="00047E9C" w:rsidRPr="00494EA6" w:rsidRDefault="00047E9C" w:rsidP="00505D0A">
            <w:pPr>
              <w:ind w:left="-108" w:right="-108"/>
              <w:jc w:val="center"/>
              <w:rPr>
                <w:b/>
                <w:sz w:val="28"/>
                <w:szCs w:val="28"/>
              </w:rPr>
            </w:pPr>
          </w:p>
          <w:p w14:paraId="442D7D5E" w14:textId="77777777" w:rsidR="002E534B" w:rsidRPr="00494EA6" w:rsidRDefault="002E534B" w:rsidP="00505D0A">
            <w:pPr>
              <w:ind w:left="-108" w:right="-108"/>
              <w:jc w:val="center"/>
              <w:rPr>
                <w:b/>
                <w:sz w:val="28"/>
                <w:szCs w:val="28"/>
              </w:rPr>
            </w:pPr>
            <w:r w:rsidRPr="00494EA6">
              <w:rPr>
                <w:b/>
                <w:sz w:val="28"/>
                <w:szCs w:val="28"/>
              </w:rPr>
              <w:t>QUYẾT ĐỊNH</w:t>
            </w:r>
          </w:p>
          <w:p w14:paraId="202F649B" w14:textId="09966C7D" w:rsidR="002E534B" w:rsidRPr="00494EA6" w:rsidRDefault="002E534B" w:rsidP="00505D0A">
            <w:pPr>
              <w:tabs>
                <w:tab w:val="left" w:pos="-5688"/>
              </w:tabs>
              <w:ind w:left="-108"/>
              <w:jc w:val="center"/>
              <w:rPr>
                <w:b/>
                <w:sz w:val="28"/>
                <w:szCs w:val="28"/>
              </w:rPr>
            </w:pPr>
            <w:r w:rsidRPr="00494EA6">
              <w:rPr>
                <w:b/>
                <w:sz w:val="28"/>
                <w:szCs w:val="28"/>
              </w:rPr>
              <w:t xml:space="preserve"> </w:t>
            </w:r>
            <w:r w:rsidR="00D3633F" w:rsidRPr="00494EA6">
              <w:rPr>
                <w:b/>
                <w:sz w:val="28"/>
                <w:szCs w:val="28"/>
              </w:rPr>
              <w:t>Quy định đ</w:t>
            </w:r>
            <w:r w:rsidRPr="00494EA6">
              <w:rPr>
                <w:b/>
                <w:sz w:val="28"/>
                <w:szCs w:val="28"/>
              </w:rPr>
              <w:t xml:space="preserve">ịnh mức kinh tế - kỹ thuật để lập dự toán ngân sách nhà nước phục vụ công tác định giá đất </w:t>
            </w:r>
            <w:r w:rsidR="00436D8B" w:rsidRPr="00494EA6">
              <w:rPr>
                <w:b/>
                <w:sz w:val="28"/>
                <w:szCs w:val="28"/>
              </w:rPr>
              <w:t xml:space="preserve">cụ thể </w:t>
            </w:r>
            <w:r w:rsidRPr="00494EA6">
              <w:rPr>
                <w:b/>
                <w:sz w:val="28"/>
                <w:szCs w:val="28"/>
              </w:rPr>
              <w:t xml:space="preserve">trên địa bàn tỉnh </w:t>
            </w:r>
            <w:r w:rsidR="005D574A" w:rsidRPr="00494EA6">
              <w:rPr>
                <w:b/>
                <w:sz w:val="28"/>
                <w:szCs w:val="28"/>
              </w:rPr>
              <w:t>Thanh Hóa</w:t>
            </w:r>
          </w:p>
          <w:p w14:paraId="55333F89" w14:textId="00DD78D3" w:rsidR="002E534B" w:rsidRPr="00494EA6" w:rsidRDefault="002E534B" w:rsidP="00505D0A">
            <w:pPr>
              <w:tabs>
                <w:tab w:val="left" w:pos="-5688"/>
              </w:tabs>
              <w:ind w:left="-108" w:right="-108"/>
              <w:jc w:val="center"/>
              <w:rPr>
                <w:b/>
                <w:sz w:val="28"/>
                <w:szCs w:val="28"/>
              </w:rPr>
            </w:pPr>
          </w:p>
        </w:tc>
      </w:tr>
    </w:tbl>
    <w:p w14:paraId="133FB0E6" w14:textId="77777777" w:rsidR="00A56980" w:rsidRPr="00494EA6" w:rsidRDefault="00A56980" w:rsidP="001878E9">
      <w:pPr>
        <w:tabs>
          <w:tab w:val="left" w:pos="567"/>
        </w:tabs>
        <w:spacing w:before="60" w:after="60" w:line="276" w:lineRule="auto"/>
        <w:ind w:firstLine="567"/>
        <w:jc w:val="both"/>
        <w:rPr>
          <w:i/>
          <w:sz w:val="28"/>
          <w:szCs w:val="28"/>
        </w:rPr>
      </w:pPr>
      <w:r w:rsidRPr="00494EA6">
        <w:rPr>
          <w:i/>
          <w:sz w:val="28"/>
          <w:szCs w:val="28"/>
        </w:rPr>
        <w:t xml:space="preserve">Căn cứ Luật Tổ chức chính quyền địa phương số 72/2025/QH15; </w:t>
      </w:r>
    </w:p>
    <w:p w14:paraId="0D721544" w14:textId="77777777" w:rsidR="00A56980" w:rsidRPr="00494EA6" w:rsidRDefault="00A56980" w:rsidP="001878E9">
      <w:pPr>
        <w:spacing w:before="60" w:after="60" w:line="276" w:lineRule="auto"/>
        <w:ind w:firstLine="567"/>
        <w:jc w:val="both"/>
        <w:rPr>
          <w:i/>
          <w:spacing w:val="-6"/>
          <w:sz w:val="28"/>
          <w:szCs w:val="28"/>
        </w:rPr>
      </w:pPr>
      <w:r w:rsidRPr="00494EA6">
        <w:rPr>
          <w:i/>
          <w:spacing w:val="-6"/>
          <w:sz w:val="28"/>
          <w:szCs w:val="28"/>
        </w:rPr>
        <w:t>Căn cứ Luật Ban hành văn bản quy phạm pháp luật số 64/2025/QH15 được sửa đổi, bổ sung bởi Luật số 87/2025/QH15;</w:t>
      </w:r>
      <w:bookmarkStart w:id="1" w:name="_Hlk178839500"/>
    </w:p>
    <w:p w14:paraId="6CA67D89" w14:textId="77777777" w:rsidR="00A56980" w:rsidRPr="00494EA6" w:rsidRDefault="00A56980" w:rsidP="001878E9">
      <w:pPr>
        <w:spacing w:before="60" w:after="60" w:line="276" w:lineRule="auto"/>
        <w:ind w:firstLine="567"/>
        <w:jc w:val="both"/>
        <w:rPr>
          <w:i/>
          <w:sz w:val="28"/>
          <w:szCs w:val="28"/>
        </w:rPr>
      </w:pPr>
      <w:r w:rsidRPr="00494EA6">
        <w:rPr>
          <w:i/>
          <w:sz w:val="28"/>
          <w:szCs w:val="28"/>
        </w:rPr>
        <w:t>Căn cứ Luật Đất đai số 31/2024/QH15 đã được sửa đổi, bổ sung bởi luật số 43/2024/QH15;</w:t>
      </w:r>
    </w:p>
    <w:bookmarkEnd w:id="1"/>
    <w:p w14:paraId="6829E324" w14:textId="77777777" w:rsidR="00A56980" w:rsidRPr="00494EA6" w:rsidRDefault="00A56980" w:rsidP="001878E9">
      <w:pPr>
        <w:spacing w:before="60" w:after="60" w:line="276" w:lineRule="auto"/>
        <w:ind w:firstLine="567"/>
        <w:jc w:val="both"/>
        <w:rPr>
          <w:i/>
          <w:sz w:val="28"/>
          <w:szCs w:val="28"/>
        </w:rPr>
      </w:pPr>
      <w:r w:rsidRPr="00494EA6">
        <w:rPr>
          <w:i/>
          <w:sz w:val="28"/>
          <w:szCs w:val="28"/>
        </w:rPr>
        <w:t>Căn cứ Nghị định số 71/2024/NĐ-CP của Chính phủ quy định về giá đất;</w:t>
      </w:r>
    </w:p>
    <w:p w14:paraId="6D3BBC24" w14:textId="4AD47304" w:rsidR="00C33811" w:rsidRPr="00494EA6" w:rsidRDefault="00C33811" w:rsidP="001878E9">
      <w:pPr>
        <w:spacing w:before="60" w:after="60" w:line="276" w:lineRule="auto"/>
        <w:ind w:firstLine="567"/>
        <w:jc w:val="both"/>
        <w:rPr>
          <w:i/>
          <w:sz w:val="28"/>
          <w:szCs w:val="28"/>
        </w:rPr>
      </w:pPr>
      <w:r w:rsidRPr="00494EA6">
        <w:rPr>
          <w:i/>
          <w:sz w:val="28"/>
          <w:szCs w:val="28"/>
        </w:rPr>
        <w:t>Nghị định số 226/2025/NĐ-CP của Chính phủ quy định sửa đổi, bổ sung một số điều của các nghị định quy định chi tiết thi hành Luật Đất đai;</w:t>
      </w:r>
    </w:p>
    <w:p w14:paraId="150CBC11" w14:textId="77777777" w:rsidR="00976BD2" w:rsidRPr="00494EA6" w:rsidRDefault="00976BD2" w:rsidP="001878E9">
      <w:pPr>
        <w:spacing w:before="60" w:after="60" w:line="276" w:lineRule="auto"/>
        <w:ind w:firstLine="567"/>
        <w:jc w:val="both"/>
        <w:rPr>
          <w:bCs/>
          <w:i/>
          <w:sz w:val="28"/>
          <w:szCs w:val="28"/>
        </w:rPr>
      </w:pPr>
      <w:r w:rsidRPr="00494EA6">
        <w:rPr>
          <w:i/>
          <w:sz w:val="28"/>
          <w:szCs w:val="28"/>
        </w:rPr>
        <w:t xml:space="preserve">Căn cứ </w:t>
      </w:r>
      <w:r w:rsidRPr="00494EA6">
        <w:rPr>
          <w:bCs/>
          <w:i/>
          <w:sz w:val="28"/>
          <w:szCs w:val="28"/>
        </w:rPr>
        <w:t>Nghị quyết số 254/2025/QH15</w:t>
      </w:r>
      <w:r w:rsidRPr="00494EA6">
        <w:rPr>
          <w:bCs/>
          <w:sz w:val="28"/>
          <w:szCs w:val="28"/>
        </w:rPr>
        <w:t xml:space="preserve"> </w:t>
      </w:r>
      <w:r w:rsidRPr="00494EA6">
        <w:rPr>
          <w:bCs/>
          <w:i/>
          <w:sz w:val="28"/>
          <w:szCs w:val="28"/>
        </w:rPr>
        <w:t>của Quốc hội quy định một số cơ chế, chính sách tháo gỡ khó khăn, vướng mắc trong tổ chức thi hành Luật Đất đai;</w:t>
      </w:r>
    </w:p>
    <w:p w14:paraId="29FBD0D1" w14:textId="77777777" w:rsidR="00A56980" w:rsidRPr="00494EA6" w:rsidRDefault="00A56980" w:rsidP="001878E9">
      <w:pPr>
        <w:tabs>
          <w:tab w:val="left" w:pos="567"/>
        </w:tabs>
        <w:spacing w:before="60" w:after="60" w:line="276" w:lineRule="auto"/>
        <w:ind w:firstLine="567"/>
        <w:jc w:val="both"/>
        <w:rPr>
          <w:i/>
          <w:sz w:val="28"/>
          <w:szCs w:val="28"/>
        </w:rPr>
      </w:pPr>
      <w:r w:rsidRPr="00494EA6">
        <w:rPr>
          <w:i/>
          <w:sz w:val="28"/>
          <w:szCs w:val="28"/>
        </w:rPr>
        <w:t>Căn cứ Nghị định số 32/2019/NĐ-CP của Chính phủ quy định giao nhiệm vụ, đặt hàng hoặc đấu thầu cung cấp sản phẩm, dịch vụ công sử dụng ngân sách nhà nước từ nguồn kinh phí chi thường xuyên;</w:t>
      </w:r>
    </w:p>
    <w:p w14:paraId="3C86BB9E" w14:textId="7DF88AB2" w:rsidR="00A56980" w:rsidRPr="00494EA6" w:rsidRDefault="00A56980" w:rsidP="001878E9">
      <w:pPr>
        <w:spacing w:before="60" w:after="60" w:line="276" w:lineRule="auto"/>
        <w:ind w:firstLine="567"/>
        <w:jc w:val="both"/>
        <w:rPr>
          <w:i/>
          <w:iCs/>
          <w:spacing w:val="-4"/>
          <w:sz w:val="28"/>
        </w:rPr>
      </w:pPr>
      <w:r w:rsidRPr="00494EA6">
        <w:rPr>
          <w:i/>
          <w:iCs/>
          <w:spacing w:val="-4"/>
          <w:sz w:val="28"/>
        </w:rPr>
        <w:t>Căn cứ Nghị định số 60/2021/NĐ-CP của Chính phủ quy định cơ chế tự chủ tài chính của đơn vị sự nghiệp công lập được sửa đổi, bổ sung bởi Nghị định số 111/2025/NĐ-CP;</w:t>
      </w:r>
    </w:p>
    <w:p w14:paraId="17D86023" w14:textId="77777777" w:rsidR="00A56980" w:rsidRPr="00494EA6" w:rsidRDefault="00A56980" w:rsidP="001878E9">
      <w:pPr>
        <w:spacing w:before="60" w:after="60" w:line="276" w:lineRule="auto"/>
        <w:ind w:firstLine="567"/>
        <w:jc w:val="both"/>
        <w:rPr>
          <w:i/>
          <w:sz w:val="28"/>
          <w:szCs w:val="28"/>
        </w:rPr>
      </w:pPr>
      <w:bookmarkStart w:id="2" w:name="_Hlk178839506"/>
      <w:r w:rsidRPr="00494EA6">
        <w:rPr>
          <w:i/>
          <w:iCs/>
          <w:sz w:val="28"/>
          <w:szCs w:val="28"/>
        </w:rPr>
        <w:t>Căn cứ Nghị định số 204/2004/NĐ-CP của Chính phủ về chế độ tiền lương đối với cán bộ, công chức, viên chức và lực lượng vũ trang;</w:t>
      </w:r>
      <w:r w:rsidRPr="00494EA6">
        <w:t xml:space="preserve"> </w:t>
      </w:r>
    </w:p>
    <w:p w14:paraId="62ECD9FB" w14:textId="77777777" w:rsidR="00A56980" w:rsidRPr="00494EA6" w:rsidRDefault="00A56980" w:rsidP="001878E9">
      <w:pPr>
        <w:spacing w:before="60" w:after="60" w:line="276" w:lineRule="auto"/>
        <w:ind w:firstLine="567"/>
        <w:jc w:val="both"/>
        <w:rPr>
          <w:i/>
          <w:sz w:val="28"/>
          <w:szCs w:val="28"/>
        </w:rPr>
      </w:pPr>
      <w:r w:rsidRPr="00494EA6">
        <w:rPr>
          <w:i/>
          <w:sz w:val="28"/>
          <w:szCs w:val="28"/>
        </w:rPr>
        <w:t>Căn cứ Nghị định số 73/2024/NĐ-CP của Chính phủ quy định mức lương cơ sở đối với cán bộ, công chức, viên chức và lực lượng vũ trang;</w:t>
      </w:r>
    </w:p>
    <w:p w14:paraId="33736606" w14:textId="77777777" w:rsidR="00A56980" w:rsidRPr="00494EA6" w:rsidRDefault="00A56980" w:rsidP="001878E9">
      <w:pPr>
        <w:spacing w:before="60" w:after="60" w:line="276" w:lineRule="auto"/>
        <w:ind w:firstLine="567"/>
        <w:jc w:val="both"/>
        <w:rPr>
          <w:i/>
          <w:sz w:val="28"/>
          <w:szCs w:val="28"/>
        </w:rPr>
      </w:pPr>
      <w:r w:rsidRPr="00494EA6">
        <w:rPr>
          <w:i/>
          <w:sz w:val="28"/>
          <w:szCs w:val="28"/>
        </w:rPr>
        <w:t>Căn cứ 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6D1DC6F9" w14:textId="77777777" w:rsidR="00A56980" w:rsidRPr="00494EA6" w:rsidRDefault="00A56980" w:rsidP="001878E9">
      <w:pPr>
        <w:spacing w:before="60" w:after="60" w:line="276" w:lineRule="auto"/>
        <w:ind w:firstLine="567"/>
        <w:jc w:val="both"/>
        <w:rPr>
          <w:i/>
          <w:iCs/>
          <w:spacing w:val="-4"/>
          <w:sz w:val="28"/>
        </w:rPr>
      </w:pPr>
      <w:bookmarkStart w:id="3" w:name="_Hlk200564787"/>
      <w:r w:rsidRPr="00494EA6">
        <w:rPr>
          <w:i/>
          <w:iCs/>
          <w:spacing w:val="-4"/>
          <w:sz w:val="28"/>
        </w:rPr>
        <w:t>Căn cứ Thông tư số 11/2024/TT-BKHCN của Bộ Khoa học và Công nghệ quy định mã số và tiêu chuẩn chức danh nghề nghiệp viên chức chuyên ngành khoa học và công nghệ; tiêu chuẩn, điều kiện xét thăng hạng chức danh nghề nghiệp viên chức chuyên ngành khoa học và công nghệ.</w:t>
      </w:r>
    </w:p>
    <w:p w14:paraId="2A6733A6" w14:textId="5A4185BA" w:rsidR="00A56980" w:rsidRPr="00494EA6" w:rsidRDefault="00A56980" w:rsidP="001878E9">
      <w:pPr>
        <w:spacing w:before="60" w:after="60" w:line="276" w:lineRule="auto"/>
        <w:ind w:firstLine="567"/>
        <w:jc w:val="both"/>
        <w:rPr>
          <w:i/>
          <w:iCs/>
          <w:spacing w:val="-4"/>
          <w:sz w:val="28"/>
        </w:rPr>
      </w:pPr>
      <w:r w:rsidRPr="00494EA6">
        <w:rPr>
          <w:i/>
          <w:iCs/>
          <w:spacing w:val="-4"/>
          <w:sz w:val="28"/>
        </w:rPr>
        <w:lastRenderedPageBreak/>
        <w:t xml:space="preserve">Căn cứ </w:t>
      </w:r>
      <w:r w:rsidR="00276370" w:rsidRPr="00494EA6">
        <w:rPr>
          <w:i/>
          <w:iCs/>
          <w:spacing w:val="-4"/>
          <w:sz w:val="28"/>
        </w:rPr>
        <w:t>T</w:t>
      </w:r>
      <w:r w:rsidRPr="00494EA6">
        <w:rPr>
          <w:i/>
          <w:iCs/>
          <w:spacing w:val="-4"/>
          <w:sz w:val="28"/>
        </w:rPr>
        <w:t>hông tư số 16/2021/TT- BTNMT của Bộ trưởng Bộ Tài nguyên và Môi trường quy định xây dựng định mức kinh tế - kỹ thuật thuộc phạm vi quản lý nhà nước của Bộ Tài nguyên và Môi trường;</w:t>
      </w:r>
    </w:p>
    <w:p w14:paraId="54351E14" w14:textId="6A876CEA" w:rsidR="00A56980" w:rsidRPr="00494EA6" w:rsidRDefault="00A56980" w:rsidP="001878E9">
      <w:pPr>
        <w:spacing w:before="60" w:after="60" w:line="276" w:lineRule="auto"/>
        <w:ind w:firstLine="567"/>
        <w:jc w:val="both"/>
        <w:rPr>
          <w:i/>
          <w:iCs/>
          <w:spacing w:val="-4"/>
          <w:sz w:val="28"/>
        </w:rPr>
      </w:pPr>
      <w:r w:rsidRPr="00494EA6">
        <w:rPr>
          <w:i/>
          <w:iCs/>
          <w:spacing w:val="-4"/>
          <w:sz w:val="28"/>
        </w:rPr>
        <w:t xml:space="preserve">Căn cứ Thông tư số </w:t>
      </w:r>
      <w:bookmarkStart w:id="4" w:name="tvpllink_dbnnvamfdu"/>
      <w:r w:rsidR="0026654F" w:rsidRPr="00494EA6">
        <w:rPr>
          <w:i/>
          <w:iCs/>
          <w:spacing w:val="-4"/>
          <w:sz w:val="28"/>
        </w:rPr>
        <w:t>141</w:t>
      </w:r>
      <w:r w:rsidRPr="00494EA6">
        <w:rPr>
          <w:i/>
          <w:iCs/>
          <w:spacing w:val="-4"/>
          <w:sz w:val="28"/>
        </w:rPr>
        <w:t>/202</w:t>
      </w:r>
      <w:r w:rsidR="0026654F" w:rsidRPr="00494EA6">
        <w:rPr>
          <w:i/>
          <w:iCs/>
          <w:spacing w:val="-4"/>
          <w:sz w:val="28"/>
        </w:rPr>
        <w:t>5</w:t>
      </w:r>
      <w:r w:rsidRPr="00494EA6">
        <w:rPr>
          <w:i/>
          <w:iCs/>
          <w:spacing w:val="-4"/>
          <w:sz w:val="28"/>
        </w:rPr>
        <w:t>/TT-BTC</w:t>
      </w:r>
      <w:bookmarkEnd w:id="4"/>
      <w:r w:rsidRPr="00494EA6">
        <w:rPr>
          <w:i/>
          <w:iCs/>
          <w:spacing w:val="-4"/>
          <w:sz w:val="28"/>
        </w:rPr>
        <w:t xml:space="preserve"> ngày của </w:t>
      </w:r>
      <w:r w:rsidR="0026654F" w:rsidRPr="00494EA6">
        <w:rPr>
          <w:i/>
          <w:iCs/>
          <w:spacing w:val="-4"/>
          <w:sz w:val="28"/>
        </w:rPr>
        <w:t xml:space="preserve">Bộ trưởng </w:t>
      </w:r>
      <w:r w:rsidRPr="00494EA6">
        <w:rPr>
          <w:i/>
          <w:iCs/>
          <w:spacing w:val="-4"/>
          <w:sz w:val="28"/>
        </w:rPr>
        <w:t xml:space="preserve">Bộ Tài chính </w:t>
      </w:r>
      <w:bookmarkStart w:id="5" w:name="loai_1_name"/>
      <w:r w:rsidRPr="00494EA6">
        <w:rPr>
          <w:i/>
          <w:iCs/>
          <w:spacing w:val="-4"/>
          <w:sz w:val="28"/>
        </w:rPr>
        <w:t>hướng dẫn chế độ quản lý, tính hao mòn, khấu hao tài sản cố định tại cơ quan, tổ chức, đơn vị và tài sản cố định do nhà nước giao cho doanh nghiệp quản lý không tính thành phần vốn nhà nước tại doanh nghiệp</w:t>
      </w:r>
      <w:bookmarkEnd w:id="3"/>
      <w:bookmarkEnd w:id="5"/>
      <w:r w:rsidR="0026654F" w:rsidRPr="00494EA6">
        <w:rPr>
          <w:i/>
          <w:iCs/>
          <w:spacing w:val="-4"/>
          <w:sz w:val="28"/>
        </w:rPr>
        <w:t>.</w:t>
      </w:r>
    </w:p>
    <w:bookmarkEnd w:id="2"/>
    <w:p w14:paraId="14CFB6A4" w14:textId="77777777" w:rsidR="00A56980" w:rsidRPr="00494EA6" w:rsidRDefault="00A56980" w:rsidP="001878E9">
      <w:pPr>
        <w:tabs>
          <w:tab w:val="left" w:pos="567"/>
        </w:tabs>
        <w:spacing w:before="60" w:after="60" w:line="276" w:lineRule="auto"/>
        <w:ind w:firstLine="567"/>
        <w:jc w:val="both"/>
        <w:rPr>
          <w:i/>
          <w:sz w:val="28"/>
          <w:szCs w:val="28"/>
        </w:rPr>
      </w:pPr>
      <w:r w:rsidRPr="00494EA6">
        <w:rPr>
          <w:i/>
          <w:sz w:val="28"/>
          <w:szCs w:val="28"/>
        </w:rPr>
        <w:t>Theo đề nghị của Giám đốc Sở Nông nghiệp và Môi trường;</w:t>
      </w:r>
    </w:p>
    <w:p w14:paraId="7F9E6F17" w14:textId="0B3BBD21" w:rsidR="00A56980" w:rsidRPr="00494EA6" w:rsidRDefault="00A56980" w:rsidP="001878E9">
      <w:pPr>
        <w:tabs>
          <w:tab w:val="left" w:pos="567"/>
        </w:tabs>
        <w:spacing w:before="60" w:after="60" w:line="276" w:lineRule="auto"/>
        <w:ind w:firstLine="567"/>
        <w:jc w:val="both"/>
        <w:rPr>
          <w:i/>
          <w:sz w:val="28"/>
          <w:szCs w:val="28"/>
        </w:rPr>
      </w:pPr>
      <w:r w:rsidRPr="00494EA6">
        <w:rPr>
          <w:i/>
          <w:sz w:val="28"/>
          <w:szCs w:val="28"/>
        </w:rPr>
        <w:t xml:space="preserve">Ủy ban nhân dân ban hành Quyết định quy định định mức kinh tế - kỹ thuật để lập dự toán ngân sách nhà nước phục vụ công tác định giá đất </w:t>
      </w:r>
      <w:r w:rsidR="00375420" w:rsidRPr="00494EA6">
        <w:rPr>
          <w:i/>
          <w:sz w:val="28"/>
          <w:szCs w:val="28"/>
        </w:rPr>
        <w:t xml:space="preserve">cụ thể </w:t>
      </w:r>
      <w:r w:rsidRPr="00494EA6">
        <w:rPr>
          <w:i/>
          <w:sz w:val="28"/>
          <w:szCs w:val="28"/>
        </w:rPr>
        <w:t xml:space="preserve">trên địa bàn tỉnh </w:t>
      </w:r>
      <w:r w:rsidR="005D574A" w:rsidRPr="00494EA6">
        <w:rPr>
          <w:i/>
          <w:sz w:val="28"/>
          <w:szCs w:val="28"/>
        </w:rPr>
        <w:t>Thanh Hóa</w:t>
      </w:r>
      <w:r w:rsidRPr="00494EA6">
        <w:rPr>
          <w:i/>
          <w:sz w:val="28"/>
          <w:szCs w:val="28"/>
        </w:rPr>
        <w:t>:</w:t>
      </w:r>
    </w:p>
    <w:p w14:paraId="22EC1CCD" w14:textId="10A988AC" w:rsidR="00DE56FF" w:rsidRPr="00494EA6" w:rsidRDefault="00DE56FF" w:rsidP="001878E9">
      <w:pPr>
        <w:spacing w:before="60" w:after="60" w:line="276" w:lineRule="auto"/>
        <w:ind w:firstLine="567"/>
        <w:jc w:val="both"/>
        <w:rPr>
          <w:bCs/>
          <w:spacing w:val="2"/>
          <w:sz w:val="28"/>
          <w:szCs w:val="28"/>
        </w:rPr>
      </w:pPr>
      <w:bookmarkStart w:id="6" w:name="_Hlk216439716"/>
      <w:r w:rsidRPr="00494EA6">
        <w:rPr>
          <w:b/>
          <w:spacing w:val="2"/>
          <w:sz w:val="28"/>
          <w:szCs w:val="28"/>
        </w:rPr>
        <w:t xml:space="preserve">Điều 1. </w:t>
      </w:r>
      <w:r w:rsidRPr="00494EA6">
        <w:rPr>
          <w:bCs/>
          <w:spacing w:val="2"/>
          <w:sz w:val="28"/>
          <w:szCs w:val="28"/>
        </w:rPr>
        <w:t>Ban hành kèm theo Quyết định này định mức kinh tế - kỹ thuật để lập dự toán ngân sách nhà nước phục vụ công tác định giá đất</w:t>
      </w:r>
      <w:r w:rsidR="00375420" w:rsidRPr="00494EA6">
        <w:rPr>
          <w:bCs/>
          <w:spacing w:val="2"/>
          <w:sz w:val="28"/>
          <w:szCs w:val="28"/>
        </w:rPr>
        <w:t xml:space="preserve"> cụ thể</w:t>
      </w:r>
      <w:r w:rsidRPr="00494EA6">
        <w:rPr>
          <w:bCs/>
          <w:spacing w:val="2"/>
          <w:sz w:val="28"/>
          <w:szCs w:val="28"/>
        </w:rPr>
        <w:t xml:space="preserve"> trên địa bàn tỉnh Thanh Hóa.</w:t>
      </w:r>
    </w:p>
    <w:p w14:paraId="5719B099" w14:textId="77777777" w:rsidR="00DE56FF" w:rsidRPr="00494EA6" w:rsidRDefault="00DE56FF" w:rsidP="001878E9">
      <w:pPr>
        <w:spacing w:before="60" w:after="60" w:line="276" w:lineRule="auto"/>
        <w:ind w:firstLine="567"/>
        <w:jc w:val="both"/>
        <w:rPr>
          <w:bCs/>
          <w:spacing w:val="-4"/>
          <w:sz w:val="28"/>
          <w:szCs w:val="28"/>
        </w:rPr>
      </w:pPr>
      <w:r w:rsidRPr="00494EA6">
        <w:rPr>
          <w:b/>
          <w:spacing w:val="-4"/>
          <w:sz w:val="28"/>
          <w:szCs w:val="28"/>
        </w:rPr>
        <w:t>Điều 2. Điều khoản thi hành</w:t>
      </w:r>
    </w:p>
    <w:p w14:paraId="0F98CC67" w14:textId="77777777" w:rsidR="00DE56FF" w:rsidRDefault="00DE56FF" w:rsidP="001878E9">
      <w:pPr>
        <w:spacing w:before="60" w:after="60" w:line="276" w:lineRule="auto"/>
        <w:ind w:firstLine="567"/>
        <w:jc w:val="both"/>
        <w:rPr>
          <w:bCs/>
          <w:spacing w:val="-4"/>
          <w:sz w:val="28"/>
          <w:szCs w:val="28"/>
        </w:rPr>
      </w:pPr>
      <w:r w:rsidRPr="00494EA6">
        <w:rPr>
          <w:bCs/>
          <w:spacing w:val="-4"/>
          <w:sz w:val="28"/>
          <w:szCs w:val="28"/>
        </w:rPr>
        <w:t>1. Quyết định này có hiệu lực thi hành kể từ ngày      tháng      năm 2026.</w:t>
      </w:r>
    </w:p>
    <w:p w14:paraId="4DCE208B" w14:textId="2A0CB793" w:rsidR="00D573FA" w:rsidRPr="00494EA6" w:rsidRDefault="00D573FA" w:rsidP="001878E9">
      <w:pPr>
        <w:spacing w:before="60" w:after="60" w:line="276" w:lineRule="auto"/>
        <w:ind w:firstLine="567"/>
        <w:jc w:val="both"/>
        <w:rPr>
          <w:bCs/>
          <w:spacing w:val="-4"/>
          <w:sz w:val="28"/>
          <w:szCs w:val="28"/>
        </w:rPr>
      </w:pPr>
      <w:r>
        <w:rPr>
          <w:bCs/>
          <w:spacing w:val="-4"/>
          <w:sz w:val="28"/>
          <w:szCs w:val="28"/>
        </w:rPr>
        <w:t xml:space="preserve">2. </w:t>
      </w:r>
      <w:r w:rsidR="002D2CC0">
        <w:rPr>
          <w:bCs/>
          <w:spacing w:val="-4"/>
          <w:sz w:val="28"/>
          <w:szCs w:val="28"/>
        </w:rPr>
        <w:t>Quyết định này thay thể</w:t>
      </w:r>
      <w:r w:rsidR="002D2CC0" w:rsidRPr="002D2CC0">
        <w:rPr>
          <w:bCs/>
          <w:spacing w:val="-4"/>
          <w:sz w:val="28"/>
          <w:szCs w:val="28"/>
        </w:rPr>
        <w:t xml:space="preserve"> Quyết định số 31/2025/QĐ-UBND </w:t>
      </w:r>
      <w:r w:rsidR="002D2CC0">
        <w:rPr>
          <w:bCs/>
          <w:spacing w:val="-4"/>
          <w:sz w:val="28"/>
          <w:szCs w:val="28"/>
        </w:rPr>
        <w:t>n</w:t>
      </w:r>
      <w:r w:rsidR="002D2CC0" w:rsidRPr="002D2CC0">
        <w:rPr>
          <w:bCs/>
          <w:spacing w:val="-4"/>
          <w:sz w:val="28"/>
          <w:szCs w:val="28"/>
        </w:rPr>
        <w:t>gày 11/03/2025 UBND tỉnh Thanh Hóa ban hành quy định định mức kinh tế - kỹ thuật để lập dự toán ngân sách nhà nước phục vụ công tác định giá đất cụ thể trên địa bàn tỉnh.</w:t>
      </w:r>
    </w:p>
    <w:p w14:paraId="73E657B1" w14:textId="7D8E787F" w:rsidR="00DE56FF" w:rsidRPr="00494EA6" w:rsidRDefault="00D573FA" w:rsidP="001878E9">
      <w:pPr>
        <w:spacing w:before="60" w:after="60" w:line="276" w:lineRule="auto"/>
        <w:ind w:firstLine="567"/>
        <w:jc w:val="both"/>
        <w:rPr>
          <w:bCs/>
          <w:spacing w:val="-4"/>
          <w:sz w:val="28"/>
          <w:szCs w:val="28"/>
        </w:rPr>
      </w:pPr>
      <w:r>
        <w:rPr>
          <w:bCs/>
          <w:spacing w:val="-4"/>
          <w:sz w:val="28"/>
          <w:szCs w:val="28"/>
        </w:rPr>
        <w:t>3</w:t>
      </w:r>
      <w:r w:rsidR="00DE56FF" w:rsidRPr="00494EA6">
        <w:rPr>
          <w:bCs/>
          <w:spacing w:val="-4"/>
          <w:sz w:val="28"/>
          <w:szCs w:val="28"/>
        </w:rPr>
        <w:t>. Quy định chuyển tiếp</w:t>
      </w:r>
    </w:p>
    <w:p w14:paraId="66BF1E0E" w14:textId="6DD756E3" w:rsidR="00DE56FF" w:rsidRPr="00494EA6" w:rsidRDefault="00DE56FF" w:rsidP="001878E9">
      <w:pPr>
        <w:autoSpaceDE w:val="0"/>
        <w:autoSpaceDN w:val="0"/>
        <w:adjustRightInd w:val="0"/>
        <w:spacing w:before="60" w:after="60" w:line="276" w:lineRule="auto"/>
        <w:ind w:firstLine="567"/>
        <w:jc w:val="both"/>
        <w:rPr>
          <w:sz w:val="28"/>
          <w:szCs w:val="28"/>
        </w:rPr>
      </w:pPr>
      <w:r w:rsidRPr="00494EA6">
        <w:rPr>
          <w:sz w:val="28"/>
          <w:szCs w:val="28"/>
        </w:rPr>
        <w:t xml:space="preserve">a) Đối với nhiệm vụ </w:t>
      </w:r>
      <w:r w:rsidR="00460EAF" w:rsidRPr="00494EA6">
        <w:rPr>
          <w:sz w:val="28"/>
          <w:szCs w:val="28"/>
        </w:rPr>
        <w:t>định giá đất</w:t>
      </w:r>
      <w:r w:rsidR="00BE0989" w:rsidRPr="00494EA6">
        <w:rPr>
          <w:sz w:val="28"/>
          <w:szCs w:val="28"/>
        </w:rPr>
        <w:t xml:space="preserve"> cụ thể</w:t>
      </w:r>
      <w:r w:rsidR="00460EAF" w:rsidRPr="00494EA6">
        <w:rPr>
          <w:sz w:val="28"/>
          <w:szCs w:val="28"/>
        </w:rPr>
        <w:t xml:space="preserve"> </w:t>
      </w:r>
      <w:r w:rsidRPr="00494EA6">
        <w:rPr>
          <w:sz w:val="28"/>
          <w:szCs w:val="28"/>
        </w:rPr>
        <w:t>phải thực hiện đấu thầu đã đăng tải hồ sơ mời thầu trên trang đấu thầu quốc gia hoặc đang gia hạn hồ sơ mời thầu trên trang đấu thầu quốc gia thì tiếp tục thực hiện theo hợp đồng dịch vụ tư vấn đã ký kết hoặc hồ sơ mời thầu đã đăng tải.</w:t>
      </w:r>
    </w:p>
    <w:p w14:paraId="4CF0E98F" w14:textId="2CECF619" w:rsidR="00DE56FF" w:rsidRPr="00494EA6" w:rsidRDefault="00DE56FF" w:rsidP="001878E9">
      <w:pPr>
        <w:autoSpaceDE w:val="0"/>
        <w:autoSpaceDN w:val="0"/>
        <w:adjustRightInd w:val="0"/>
        <w:spacing w:before="60" w:after="60" w:line="276" w:lineRule="auto"/>
        <w:ind w:firstLine="567"/>
        <w:jc w:val="both"/>
        <w:rPr>
          <w:sz w:val="28"/>
          <w:szCs w:val="28"/>
        </w:rPr>
      </w:pPr>
      <w:r w:rsidRPr="00494EA6">
        <w:rPr>
          <w:sz w:val="28"/>
          <w:szCs w:val="28"/>
        </w:rPr>
        <w:t xml:space="preserve">b) Trường hợp nhiệm vụ </w:t>
      </w:r>
      <w:r w:rsidR="00460EAF" w:rsidRPr="00494EA6">
        <w:rPr>
          <w:sz w:val="28"/>
          <w:szCs w:val="28"/>
        </w:rPr>
        <w:t>định giá đất</w:t>
      </w:r>
      <w:r w:rsidRPr="00494EA6">
        <w:rPr>
          <w:sz w:val="28"/>
          <w:szCs w:val="28"/>
        </w:rPr>
        <w:t xml:space="preserve"> </w:t>
      </w:r>
      <w:r w:rsidR="00BE0989" w:rsidRPr="00494EA6">
        <w:rPr>
          <w:sz w:val="28"/>
          <w:szCs w:val="28"/>
        </w:rPr>
        <w:t xml:space="preserve">cụ thể </w:t>
      </w:r>
      <w:r w:rsidRPr="00494EA6">
        <w:rPr>
          <w:sz w:val="28"/>
          <w:szCs w:val="28"/>
        </w:rPr>
        <w:t>phải thực hiện đấu thầu nhưng chưa đăng tải hồ sơ mời thầu trên trang đấu thầu quốc gia hoặc chưa gia hạn hồ sơ mời thầu trên trang đấu thầu quốc gia thì phải rà soát, điều chỉnh dự toán kinh phí nhiệm vụ trước khi ký kết hợp đồng dịch vụ tư vấn hoặc dự toán kinh phí nhiệm vụ trong hồ sơ mời thầu trước khi đăng tải, gia hạn.</w:t>
      </w:r>
    </w:p>
    <w:p w14:paraId="513CF10F" w14:textId="77777777" w:rsidR="00DE56FF" w:rsidRPr="00494EA6" w:rsidRDefault="00DE56FF" w:rsidP="001878E9">
      <w:pPr>
        <w:spacing w:before="60" w:after="60" w:line="276" w:lineRule="auto"/>
        <w:ind w:firstLine="567"/>
        <w:jc w:val="both"/>
        <w:rPr>
          <w:b/>
          <w:spacing w:val="-4"/>
          <w:sz w:val="28"/>
          <w:szCs w:val="28"/>
        </w:rPr>
      </w:pPr>
      <w:r w:rsidRPr="00494EA6">
        <w:rPr>
          <w:b/>
          <w:spacing w:val="-4"/>
          <w:sz w:val="28"/>
          <w:szCs w:val="28"/>
        </w:rPr>
        <w:t>Điều 3. Tổ chức thực hiện</w:t>
      </w:r>
    </w:p>
    <w:p w14:paraId="29F8ABAF" w14:textId="0DD6D5E6" w:rsidR="00DE56FF" w:rsidRPr="00494EA6" w:rsidRDefault="00DE56FF" w:rsidP="001878E9">
      <w:pPr>
        <w:spacing w:before="60" w:after="60" w:line="276" w:lineRule="auto"/>
        <w:ind w:firstLine="567"/>
        <w:jc w:val="both"/>
        <w:rPr>
          <w:bCs/>
          <w:spacing w:val="-4"/>
          <w:sz w:val="28"/>
          <w:szCs w:val="28"/>
          <w:lang w:val="vi-VN"/>
        </w:rPr>
      </w:pPr>
      <w:r w:rsidRPr="00494EA6">
        <w:rPr>
          <w:bCs/>
          <w:spacing w:val="-4"/>
          <w:sz w:val="28"/>
          <w:szCs w:val="28"/>
          <w:lang w:val="vi-VN"/>
        </w:rPr>
        <w:t xml:space="preserve">1. Sở Nông nghiệp và Môi trường có trách nhiệm công bố, công khai </w:t>
      </w:r>
      <w:r w:rsidR="00460EAF" w:rsidRPr="00494EA6">
        <w:rPr>
          <w:bCs/>
          <w:spacing w:val="-4"/>
          <w:sz w:val="28"/>
          <w:szCs w:val="28"/>
        </w:rPr>
        <w:t xml:space="preserve">định mức kinh tế - kỹ thuật để lập dự toán ngân sách nhà nước phục vụ công tác định giá đất </w:t>
      </w:r>
      <w:r w:rsidR="00BE0989" w:rsidRPr="00494EA6">
        <w:rPr>
          <w:bCs/>
          <w:spacing w:val="-4"/>
          <w:sz w:val="28"/>
          <w:szCs w:val="28"/>
        </w:rPr>
        <w:t xml:space="preserve">cụ thể </w:t>
      </w:r>
      <w:r w:rsidR="00460EAF" w:rsidRPr="00494EA6">
        <w:rPr>
          <w:bCs/>
          <w:spacing w:val="-4"/>
          <w:sz w:val="28"/>
          <w:szCs w:val="28"/>
        </w:rPr>
        <w:t>trên địa bàn tỉnh Thanh Hóa</w:t>
      </w:r>
      <w:r w:rsidRPr="00494EA6">
        <w:rPr>
          <w:bCs/>
          <w:spacing w:val="-4"/>
          <w:sz w:val="28"/>
          <w:szCs w:val="28"/>
          <w:lang w:val="vi-VN"/>
        </w:rPr>
        <w:t>.</w:t>
      </w:r>
    </w:p>
    <w:p w14:paraId="43DF2D3E" w14:textId="77777777" w:rsidR="00DE56FF" w:rsidRPr="00494EA6" w:rsidRDefault="00DE56FF" w:rsidP="001878E9">
      <w:pPr>
        <w:spacing w:before="60" w:after="60" w:line="276" w:lineRule="auto"/>
        <w:ind w:firstLine="567"/>
        <w:jc w:val="both"/>
        <w:rPr>
          <w:bCs/>
          <w:spacing w:val="-4"/>
          <w:sz w:val="28"/>
          <w:szCs w:val="28"/>
          <w:lang w:val="vi-VN"/>
        </w:rPr>
      </w:pPr>
      <w:r w:rsidRPr="00494EA6">
        <w:rPr>
          <w:bCs/>
          <w:spacing w:val="-4"/>
          <w:sz w:val="28"/>
          <w:szCs w:val="28"/>
          <w:lang w:val="vi-VN"/>
        </w:rPr>
        <w:t>2. Trong quá trình tổ chức thực hiện, nếu có vấn đề phát sinh hoặc khó khăn, vướng mắc, Sở Nông nghiệp và Môi trường báo cáo, đề xuất Ủy ban nhân dân tỉnh xem xét, quyết định.</w:t>
      </w:r>
    </w:p>
    <w:p w14:paraId="63D7871A" w14:textId="77777777" w:rsidR="00DE56FF" w:rsidRPr="00494EA6" w:rsidRDefault="00DE56FF" w:rsidP="001878E9">
      <w:pPr>
        <w:spacing w:before="60" w:after="60" w:line="276" w:lineRule="auto"/>
        <w:ind w:firstLine="567"/>
        <w:jc w:val="both"/>
        <w:rPr>
          <w:bCs/>
          <w:spacing w:val="-4"/>
          <w:sz w:val="28"/>
          <w:szCs w:val="28"/>
        </w:rPr>
      </w:pPr>
      <w:r w:rsidRPr="00494EA6">
        <w:rPr>
          <w:bCs/>
          <w:spacing w:val="-4"/>
          <w:sz w:val="28"/>
          <w:szCs w:val="28"/>
          <w:lang w:val="vi-VN"/>
        </w:rPr>
        <w:lastRenderedPageBreak/>
        <w:t>3. Chánh Văn phòng Ủy ban nhân dân tỉnh; Thủ trưởng các sở, ban, ngành; Chủ tịch Ủy ban nhân dân các xã, phường và Thủ trưởng các cơ quan, tổ chức, đơn vị,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2"/>
      </w:tblGrid>
      <w:tr w:rsidR="00DE56FF" w:rsidRPr="00494EA6" w14:paraId="7774C213" w14:textId="77777777" w:rsidTr="00BA68C8">
        <w:tc>
          <w:tcPr>
            <w:tcW w:w="4645" w:type="dxa"/>
          </w:tcPr>
          <w:p w14:paraId="5E66D9A5" w14:textId="77777777" w:rsidR="00DE56FF" w:rsidRPr="00494EA6" w:rsidRDefault="00DE56FF" w:rsidP="001878E9">
            <w:pPr>
              <w:spacing w:before="60" w:after="60" w:line="276" w:lineRule="auto"/>
              <w:jc w:val="both"/>
              <w:rPr>
                <w:b/>
                <w:i/>
                <w:iCs/>
                <w:spacing w:val="-4"/>
              </w:rPr>
            </w:pPr>
            <w:r w:rsidRPr="00494EA6">
              <w:rPr>
                <w:b/>
                <w:i/>
                <w:iCs/>
                <w:spacing w:val="-4"/>
              </w:rPr>
              <w:t>Nơi nhận:</w:t>
            </w:r>
          </w:p>
          <w:p w14:paraId="2AB869AE" w14:textId="77777777" w:rsidR="00DE56FF" w:rsidRPr="001878E9" w:rsidRDefault="00DE56FF" w:rsidP="001878E9">
            <w:pPr>
              <w:spacing w:line="264" w:lineRule="auto"/>
              <w:jc w:val="both"/>
              <w:rPr>
                <w:bCs/>
                <w:spacing w:val="-4"/>
                <w:sz w:val="22"/>
                <w:szCs w:val="22"/>
              </w:rPr>
            </w:pPr>
            <w:r w:rsidRPr="001878E9">
              <w:rPr>
                <w:bCs/>
                <w:spacing w:val="-4"/>
                <w:sz w:val="22"/>
                <w:szCs w:val="22"/>
              </w:rPr>
              <w:t>- Như Điều 3;</w:t>
            </w:r>
          </w:p>
          <w:p w14:paraId="7FBB10C6" w14:textId="77777777" w:rsidR="00DE56FF" w:rsidRPr="001878E9" w:rsidRDefault="00DE56FF" w:rsidP="001878E9">
            <w:pPr>
              <w:spacing w:line="264" w:lineRule="auto"/>
              <w:jc w:val="both"/>
              <w:rPr>
                <w:bCs/>
                <w:spacing w:val="-4"/>
                <w:sz w:val="22"/>
                <w:szCs w:val="22"/>
              </w:rPr>
            </w:pPr>
            <w:r w:rsidRPr="001878E9">
              <w:rPr>
                <w:bCs/>
                <w:spacing w:val="-4"/>
                <w:sz w:val="22"/>
                <w:szCs w:val="22"/>
              </w:rPr>
              <w:t>- Vụ Pháp chế - Bộ Tài chính;</w:t>
            </w:r>
          </w:p>
          <w:p w14:paraId="467F7098" w14:textId="77777777" w:rsidR="00DE56FF" w:rsidRPr="001878E9" w:rsidRDefault="00DE56FF" w:rsidP="001878E9">
            <w:pPr>
              <w:spacing w:line="264" w:lineRule="auto"/>
              <w:jc w:val="both"/>
              <w:rPr>
                <w:bCs/>
                <w:spacing w:val="-8"/>
                <w:sz w:val="22"/>
                <w:szCs w:val="22"/>
              </w:rPr>
            </w:pPr>
            <w:r w:rsidRPr="001878E9">
              <w:rPr>
                <w:bCs/>
                <w:spacing w:val="-8"/>
                <w:sz w:val="22"/>
                <w:szCs w:val="22"/>
              </w:rPr>
              <w:t>- Vụ Pháp chế - Bộ Nông nghiệp và Môi trường;</w:t>
            </w:r>
          </w:p>
          <w:p w14:paraId="220F4A04" w14:textId="77777777" w:rsidR="00DE56FF" w:rsidRPr="001878E9" w:rsidRDefault="00DE56FF" w:rsidP="001878E9">
            <w:pPr>
              <w:spacing w:line="264" w:lineRule="auto"/>
              <w:jc w:val="both"/>
              <w:rPr>
                <w:bCs/>
                <w:spacing w:val="-4"/>
                <w:sz w:val="22"/>
                <w:szCs w:val="22"/>
              </w:rPr>
            </w:pPr>
            <w:r w:rsidRPr="001878E9">
              <w:rPr>
                <w:bCs/>
                <w:spacing w:val="-4"/>
                <w:sz w:val="22"/>
                <w:szCs w:val="22"/>
              </w:rPr>
              <w:t>- Cục KTVB và TCTHPL -  Bộ Tư pháp;</w:t>
            </w:r>
          </w:p>
          <w:p w14:paraId="3F974A47" w14:textId="77777777" w:rsidR="00DE56FF" w:rsidRPr="001878E9" w:rsidRDefault="00DE56FF" w:rsidP="001878E9">
            <w:pPr>
              <w:spacing w:line="264" w:lineRule="auto"/>
              <w:jc w:val="both"/>
              <w:rPr>
                <w:bCs/>
                <w:spacing w:val="-4"/>
                <w:sz w:val="22"/>
                <w:szCs w:val="22"/>
              </w:rPr>
            </w:pPr>
            <w:r w:rsidRPr="001878E9">
              <w:rPr>
                <w:bCs/>
                <w:spacing w:val="-4"/>
                <w:sz w:val="22"/>
                <w:szCs w:val="22"/>
              </w:rPr>
              <w:t>- Thường trực Tỉnh ủy;</w:t>
            </w:r>
          </w:p>
          <w:p w14:paraId="2A0962EE" w14:textId="77777777" w:rsidR="00DE56FF" w:rsidRPr="001878E9" w:rsidRDefault="00DE56FF" w:rsidP="001878E9">
            <w:pPr>
              <w:spacing w:line="264" w:lineRule="auto"/>
              <w:jc w:val="both"/>
              <w:rPr>
                <w:bCs/>
                <w:spacing w:val="-4"/>
                <w:sz w:val="22"/>
                <w:szCs w:val="22"/>
              </w:rPr>
            </w:pPr>
            <w:r w:rsidRPr="001878E9">
              <w:rPr>
                <w:bCs/>
                <w:spacing w:val="-4"/>
                <w:sz w:val="22"/>
                <w:szCs w:val="22"/>
              </w:rPr>
              <w:t>- Thường trực HĐND tỉnh;</w:t>
            </w:r>
          </w:p>
          <w:p w14:paraId="452515D5" w14:textId="77777777" w:rsidR="00DE56FF" w:rsidRPr="001878E9" w:rsidRDefault="00DE56FF" w:rsidP="001878E9">
            <w:pPr>
              <w:spacing w:line="264" w:lineRule="auto"/>
              <w:jc w:val="both"/>
              <w:rPr>
                <w:bCs/>
                <w:spacing w:val="-4"/>
                <w:sz w:val="22"/>
                <w:szCs w:val="22"/>
              </w:rPr>
            </w:pPr>
            <w:r w:rsidRPr="001878E9">
              <w:rPr>
                <w:bCs/>
                <w:spacing w:val="-4"/>
                <w:sz w:val="22"/>
                <w:szCs w:val="22"/>
              </w:rPr>
              <w:t>- Đoàn đại biểu Quốc hội tỉnh;</w:t>
            </w:r>
          </w:p>
          <w:p w14:paraId="3AC37042" w14:textId="77777777" w:rsidR="00DE56FF" w:rsidRPr="001878E9" w:rsidRDefault="00DE56FF" w:rsidP="001878E9">
            <w:pPr>
              <w:spacing w:line="264" w:lineRule="auto"/>
              <w:jc w:val="both"/>
              <w:rPr>
                <w:bCs/>
                <w:spacing w:val="-4"/>
                <w:sz w:val="22"/>
                <w:szCs w:val="22"/>
              </w:rPr>
            </w:pPr>
            <w:r w:rsidRPr="001878E9">
              <w:rPr>
                <w:bCs/>
                <w:spacing w:val="-4"/>
                <w:sz w:val="22"/>
                <w:szCs w:val="22"/>
              </w:rPr>
              <w:t>- Ủy ban MTTQ Việt Nam tỉnh;</w:t>
            </w:r>
          </w:p>
          <w:p w14:paraId="76B672AF" w14:textId="77777777" w:rsidR="00DE56FF" w:rsidRPr="001878E9" w:rsidRDefault="00DE56FF" w:rsidP="001878E9">
            <w:pPr>
              <w:spacing w:line="264" w:lineRule="auto"/>
              <w:jc w:val="both"/>
              <w:rPr>
                <w:bCs/>
                <w:spacing w:val="-4"/>
                <w:sz w:val="22"/>
                <w:szCs w:val="22"/>
              </w:rPr>
            </w:pPr>
            <w:r w:rsidRPr="001878E9">
              <w:rPr>
                <w:bCs/>
                <w:spacing w:val="-4"/>
                <w:sz w:val="22"/>
                <w:szCs w:val="22"/>
              </w:rPr>
              <w:t>- Lãnh đạo UBND tỉnh;</w:t>
            </w:r>
          </w:p>
          <w:p w14:paraId="505A9431" w14:textId="77777777" w:rsidR="00DE56FF" w:rsidRPr="001878E9" w:rsidRDefault="00DE56FF" w:rsidP="001878E9">
            <w:pPr>
              <w:spacing w:line="264" w:lineRule="auto"/>
              <w:jc w:val="both"/>
              <w:rPr>
                <w:bCs/>
                <w:spacing w:val="-4"/>
                <w:sz w:val="22"/>
                <w:szCs w:val="22"/>
              </w:rPr>
            </w:pPr>
            <w:r w:rsidRPr="001878E9">
              <w:rPr>
                <w:bCs/>
                <w:spacing w:val="-4"/>
                <w:sz w:val="22"/>
                <w:szCs w:val="22"/>
              </w:rPr>
              <w:t>- Lãnh đạo VPUBND tỉnh;</w:t>
            </w:r>
          </w:p>
          <w:p w14:paraId="3DF3F5F1" w14:textId="77777777" w:rsidR="00DE56FF" w:rsidRPr="001878E9" w:rsidRDefault="00DE56FF" w:rsidP="001878E9">
            <w:pPr>
              <w:spacing w:line="264" w:lineRule="auto"/>
              <w:jc w:val="both"/>
              <w:rPr>
                <w:bCs/>
                <w:spacing w:val="-4"/>
                <w:sz w:val="22"/>
                <w:szCs w:val="22"/>
              </w:rPr>
            </w:pPr>
            <w:r w:rsidRPr="001878E9">
              <w:rPr>
                <w:bCs/>
                <w:spacing w:val="-4"/>
                <w:sz w:val="22"/>
                <w:szCs w:val="22"/>
              </w:rPr>
              <w:t>- Trung tâm Thông tin - Công báo tỉnh;</w:t>
            </w:r>
          </w:p>
          <w:p w14:paraId="7467BBA1" w14:textId="77777777" w:rsidR="00DE56FF" w:rsidRDefault="00DE56FF" w:rsidP="001878E9">
            <w:pPr>
              <w:spacing w:line="264" w:lineRule="auto"/>
              <w:jc w:val="both"/>
              <w:rPr>
                <w:bCs/>
                <w:spacing w:val="-4"/>
                <w:sz w:val="22"/>
                <w:szCs w:val="22"/>
              </w:rPr>
            </w:pPr>
            <w:r w:rsidRPr="001878E9">
              <w:rPr>
                <w:bCs/>
                <w:spacing w:val="-4"/>
                <w:sz w:val="22"/>
                <w:szCs w:val="22"/>
              </w:rPr>
              <w:t>- Lưu: VT</w:t>
            </w:r>
            <w:r w:rsidR="00460EAF" w:rsidRPr="001878E9">
              <w:rPr>
                <w:bCs/>
                <w:spacing w:val="-4"/>
                <w:sz w:val="22"/>
                <w:szCs w:val="22"/>
              </w:rPr>
              <w:t>..</w:t>
            </w:r>
            <w:r w:rsidRPr="001878E9">
              <w:rPr>
                <w:bCs/>
                <w:spacing w:val="-4"/>
                <w:sz w:val="22"/>
                <w:szCs w:val="22"/>
              </w:rPr>
              <w:t>.</w:t>
            </w:r>
          </w:p>
          <w:p w14:paraId="786F1BDB" w14:textId="77777777" w:rsidR="001878E9" w:rsidRDefault="001878E9" w:rsidP="001878E9">
            <w:pPr>
              <w:spacing w:line="264" w:lineRule="auto"/>
              <w:jc w:val="both"/>
              <w:rPr>
                <w:bCs/>
                <w:spacing w:val="-4"/>
                <w:sz w:val="22"/>
                <w:szCs w:val="22"/>
              </w:rPr>
            </w:pPr>
          </w:p>
          <w:p w14:paraId="03C68198" w14:textId="77777777" w:rsidR="001878E9" w:rsidRDefault="001878E9" w:rsidP="001878E9">
            <w:pPr>
              <w:spacing w:line="264" w:lineRule="auto"/>
              <w:jc w:val="both"/>
              <w:rPr>
                <w:bCs/>
                <w:spacing w:val="-4"/>
                <w:sz w:val="22"/>
                <w:szCs w:val="22"/>
              </w:rPr>
            </w:pPr>
          </w:p>
          <w:p w14:paraId="7BCF5565" w14:textId="77777777" w:rsidR="001878E9" w:rsidRDefault="001878E9" w:rsidP="001878E9">
            <w:pPr>
              <w:spacing w:line="264" w:lineRule="auto"/>
              <w:jc w:val="both"/>
              <w:rPr>
                <w:bCs/>
                <w:spacing w:val="-4"/>
                <w:sz w:val="22"/>
                <w:szCs w:val="22"/>
              </w:rPr>
            </w:pPr>
          </w:p>
          <w:p w14:paraId="55B8E605" w14:textId="77777777" w:rsidR="001878E9" w:rsidRDefault="001878E9" w:rsidP="001878E9">
            <w:pPr>
              <w:spacing w:line="264" w:lineRule="auto"/>
              <w:jc w:val="both"/>
              <w:rPr>
                <w:bCs/>
                <w:spacing w:val="-4"/>
                <w:sz w:val="22"/>
                <w:szCs w:val="22"/>
              </w:rPr>
            </w:pPr>
          </w:p>
          <w:p w14:paraId="6161E030" w14:textId="77777777" w:rsidR="001878E9" w:rsidRDefault="001878E9" w:rsidP="001878E9">
            <w:pPr>
              <w:spacing w:line="264" w:lineRule="auto"/>
              <w:jc w:val="both"/>
              <w:rPr>
                <w:bCs/>
                <w:spacing w:val="-4"/>
                <w:sz w:val="22"/>
                <w:szCs w:val="22"/>
              </w:rPr>
            </w:pPr>
          </w:p>
          <w:p w14:paraId="4622D2F8" w14:textId="77777777" w:rsidR="001878E9" w:rsidRDefault="001878E9" w:rsidP="001878E9">
            <w:pPr>
              <w:spacing w:line="264" w:lineRule="auto"/>
              <w:jc w:val="both"/>
              <w:rPr>
                <w:bCs/>
                <w:spacing w:val="-4"/>
                <w:sz w:val="22"/>
                <w:szCs w:val="22"/>
              </w:rPr>
            </w:pPr>
          </w:p>
          <w:p w14:paraId="5E230781" w14:textId="77777777" w:rsidR="001878E9" w:rsidRDefault="001878E9" w:rsidP="001878E9">
            <w:pPr>
              <w:spacing w:line="264" w:lineRule="auto"/>
              <w:jc w:val="both"/>
              <w:rPr>
                <w:bCs/>
                <w:spacing w:val="-4"/>
                <w:sz w:val="22"/>
                <w:szCs w:val="22"/>
              </w:rPr>
            </w:pPr>
          </w:p>
          <w:p w14:paraId="3EEA16F0" w14:textId="77777777" w:rsidR="001878E9" w:rsidRDefault="001878E9" w:rsidP="001878E9">
            <w:pPr>
              <w:spacing w:line="264" w:lineRule="auto"/>
              <w:jc w:val="both"/>
              <w:rPr>
                <w:bCs/>
                <w:spacing w:val="-4"/>
                <w:sz w:val="22"/>
                <w:szCs w:val="22"/>
              </w:rPr>
            </w:pPr>
          </w:p>
          <w:p w14:paraId="5BDC280F" w14:textId="77777777" w:rsidR="001878E9" w:rsidRDefault="001878E9" w:rsidP="001878E9">
            <w:pPr>
              <w:spacing w:line="264" w:lineRule="auto"/>
              <w:jc w:val="both"/>
              <w:rPr>
                <w:bCs/>
                <w:spacing w:val="-4"/>
                <w:sz w:val="22"/>
                <w:szCs w:val="22"/>
              </w:rPr>
            </w:pPr>
          </w:p>
          <w:p w14:paraId="3003762B" w14:textId="77777777" w:rsidR="001878E9" w:rsidRDefault="001878E9" w:rsidP="001878E9">
            <w:pPr>
              <w:spacing w:line="264" w:lineRule="auto"/>
              <w:jc w:val="both"/>
              <w:rPr>
                <w:bCs/>
                <w:spacing w:val="-4"/>
                <w:sz w:val="22"/>
                <w:szCs w:val="22"/>
              </w:rPr>
            </w:pPr>
          </w:p>
          <w:p w14:paraId="14867A2D" w14:textId="77777777" w:rsidR="001878E9" w:rsidRDefault="001878E9" w:rsidP="001878E9">
            <w:pPr>
              <w:spacing w:line="264" w:lineRule="auto"/>
              <w:jc w:val="both"/>
              <w:rPr>
                <w:bCs/>
                <w:spacing w:val="-4"/>
                <w:sz w:val="22"/>
                <w:szCs w:val="22"/>
              </w:rPr>
            </w:pPr>
          </w:p>
          <w:p w14:paraId="43BDB861" w14:textId="77777777" w:rsidR="001878E9" w:rsidRDefault="001878E9" w:rsidP="001878E9">
            <w:pPr>
              <w:spacing w:line="264" w:lineRule="auto"/>
              <w:jc w:val="both"/>
              <w:rPr>
                <w:bCs/>
                <w:spacing w:val="-4"/>
                <w:sz w:val="22"/>
                <w:szCs w:val="22"/>
              </w:rPr>
            </w:pPr>
          </w:p>
          <w:p w14:paraId="0D79A054" w14:textId="77777777" w:rsidR="001878E9" w:rsidRDefault="001878E9" w:rsidP="001878E9">
            <w:pPr>
              <w:spacing w:line="264" w:lineRule="auto"/>
              <w:jc w:val="both"/>
              <w:rPr>
                <w:bCs/>
                <w:spacing w:val="-4"/>
                <w:sz w:val="22"/>
                <w:szCs w:val="22"/>
              </w:rPr>
            </w:pPr>
          </w:p>
          <w:p w14:paraId="75A01261" w14:textId="77777777" w:rsidR="001878E9" w:rsidRDefault="001878E9" w:rsidP="001878E9">
            <w:pPr>
              <w:spacing w:line="264" w:lineRule="auto"/>
              <w:jc w:val="both"/>
              <w:rPr>
                <w:bCs/>
                <w:spacing w:val="-4"/>
                <w:sz w:val="22"/>
                <w:szCs w:val="22"/>
              </w:rPr>
            </w:pPr>
          </w:p>
          <w:p w14:paraId="7FE58DCC" w14:textId="77777777" w:rsidR="001878E9" w:rsidRDefault="001878E9" w:rsidP="001878E9">
            <w:pPr>
              <w:spacing w:line="264" w:lineRule="auto"/>
              <w:jc w:val="both"/>
              <w:rPr>
                <w:bCs/>
                <w:spacing w:val="-4"/>
                <w:sz w:val="22"/>
                <w:szCs w:val="22"/>
              </w:rPr>
            </w:pPr>
          </w:p>
          <w:p w14:paraId="09242B6E" w14:textId="77777777" w:rsidR="001878E9" w:rsidRDefault="001878E9" w:rsidP="001878E9">
            <w:pPr>
              <w:spacing w:line="264" w:lineRule="auto"/>
              <w:jc w:val="both"/>
              <w:rPr>
                <w:bCs/>
                <w:spacing w:val="-4"/>
                <w:sz w:val="22"/>
                <w:szCs w:val="22"/>
              </w:rPr>
            </w:pPr>
          </w:p>
          <w:p w14:paraId="419F7BCC" w14:textId="77777777" w:rsidR="001878E9" w:rsidRDefault="001878E9" w:rsidP="001878E9">
            <w:pPr>
              <w:spacing w:line="264" w:lineRule="auto"/>
              <w:jc w:val="both"/>
              <w:rPr>
                <w:bCs/>
                <w:spacing w:val="-4"/>
                <w:sz w:val="22"/>
                <w:szCs w:val="22"/>
              </w:rPr>
            </w:pPr>
          </w:p>
          <w:p w14:paraId="74589406" w14:textId="77777777" w:rsidR="001878E9" w:rsidRDefault="001878E9" w:rsidP="001878E9">
            <w:pPr>
              <w:spacing w:line="264" w:lineRule="auto"/>
              <w:jc w:val="both"/>
              <w:rPr>
                <w:bCs/>
                <w:spacing w:val="-4"/>
                <w:sz w:val="22"/>
                <w:szCs w:val="22"/>
              </w:rPr>
            </w:pPr>
          </w:p>
          <w:p w14:paraId="2A52E0F8" w14:textId="77777777" w:rsidR="001878E9" w:rsidRDefault="001878E9" w:rsidP="001878E9">
            <w:pPr>
              <w:spacing w:line="264" w:lineRule="auto"/>
              <w:jc w:val="both"/>
              <w:rPr>
                <w:bCs/>
                <w:spacing w:val="-4"/>
                <w:sz w:val="22"/>
                <w:szCs w:val="22"/>
              </w:rPr>
            </w:pPr>
          </w:p>
          <w:p w14:paraId="6F48E725" w14:textId="77777777" w:rsidR="001878E9" w:rsidRDefault="001878E9" w:rsidP="001878E9">
            <w:pPr>
              <w:spacing w:line="264" w:lineRule="auto"/>
              <w:jc w:val="both"/>
              <w:rPr>
                <w:bCs/>
                <w:spacing w:val="-4"/>
                <w:sz w:val="22"/>
                <w:szCs w:val="22"/>
              </w:rPr>
            </w:pPr>
          </w:p>
          <w:p w14:paraId="3CC54FB1" w14:textId="77777777" w:rsidR="001878E9" w:rsidRDefault="001878E9" w:rsidP="001878E9">
            <w:pPr>
              <w:spacing w:line="264" w:lineRule="auto"/>
              <w:jc w:val="both"/>
              <w:rPr>
                <w:bCs/>
                <w:spacing w:val="-4"/>
                <w:sz w:val="22"/>
                <w:szCs w:val="22"/>
              </w:rPr>
            </w:pPr>
          </w:p>
          <w:p w14:paraId="2414BB4B" w14:textId="77777777" w:rsidR="001878E9" w:rsidRDefault="001878E9" w:rsidP="001878E9">
            <w:pPr>
              <w:spacing w:line="264" w:lineRule="auto"/>
              <w:jc w:val="both"/>
              <w:rPr>
                <w:bCs/>
                <w:spacing w:val="-4"/>
                <w:sz w:val="22"/>
                <w:szCs w:val="22"/>
              </w:rPr>
            </w:pPr>
          </w:p>
          <w:p w14:paraId="2D458F07" w14:textId="77777777" w:rsidR="001878E9" w:rsidRDefault="001878E9" w:rsidP="001878E9">
            <w:pPr>
              <w:spacing w:line="264" w:lineRule="auto"/>
              <w:jc w:val="both"/>
              <w:rPr>
                <w:bCs/>
                <w:spacing w:val="-4"/>
                <w:sz w:val="22"/>
                <w:szCs w:val="22"/>
              </w:rPr>
            </w:pPr>
          </w:p>
          <w:p w14:paraId="153A64C3" w14:textId="77777777" w:rsidR="001878E9" w:rsidRDefault="001878E9" w:rsidP="001878E9">
            <w:pPr>
              <w:spacing w:line="264" w:lineRule="auto"/>
              <w:jc w:val="both"/>
              <w:rPr>
                <w:bCs/>
                <w:spacing w:val="-4"/>
                <w:sz w:val="22"/>
                <w:szCs w:val="22"/>
              </w:rPr>
            </w:pPr>
          </w:p>
          <w:p w14:paraId="1524F3CF" w14:textId="77777777" w:rsidR="001878E9" w:rsidRDefault="001878E9" w:rsidP="001878E9">
            <w:pPr>
              <w:spacing w:line="264" w:lineRule="auto"/>
              <w:jc w:val="both"/>
              <w:rPr>
                <w:bCs/>
                <w:spacing w:val="-4"/>
                <w:sz w:val="22"/>
                <w:szCs w:val="22"/>
              </w:rPr>
            </w:pPr>
          </w:p>
          <w:p w14:paraId="2543E736" w14:textId="77777777" w:rsidR="001878E9" w:rsidRDefault="001878E9" w:rsidP="001878E9">
            <w:pPr>
              <w:spacing w:line="264" w:lineRule="auto"/>
              <w:jc w:val="both"/>
              <w:rPr>
                <w:bCs/>
                <w:spacing w:val="-4"/>
                <w:sz w:val="22"/>
                <w:szCs w:val="22"/>
              </w:rPr>
            </w:pPr>
          </w:p>
          <w:p w14:paraId="48B7990F" w14:textId="77777777" w:rsidR="001878E9" w:rsidRDefault="001878E9" w:rsidP="001878E9">
            <w:pPr>
              <w:spacing w:line="264" w:lineRule="auto"/>
              <w:jc w:val="both"/>
              <w:rPr>
                <w:bCs/>
                <w:spacing w:val="-4"/>
                <w:sz w:val="22"/>
                <w:szCs w:val="22"/>
              </w:rPr>
            </w:pPr>
          </w:p>
          <w:p w14:paraId="76833447" w14:textId="77777777" w:rsidR="001878E9" w:rsidRDefault="001878E9" w:rsidP="001878E9">
            <w:pPr>
              <w:spacing w:line="264" w:lineRule="auto"/>
              <w:jc w:val="both"/>
              <w:rPr>
                <w:bCs/>
                <w:spacing w:val="-4"/>
                <w:sz w:val="22"/>
                <w:szCs w:val="22"/>
              </w:rPr>
            </w:pPr>
          </w:p>
          <w:p w14:paraId="2B96D10F" w14:textId="77777777" w:rsidR="001878E9" w:rsidRDefault="001878E9" w:rsidP="001878E9">
            <w:pPr>
              <w:spacing w:line="264" w:lineRule="auto"/>
              <w:jc w:val="both"/>
              <w:rPr>
                <w:bCs/>
                <w:spacing w:val="-4"/>
                <w:sz w:val="22"/>
                <w:szCs w:val="22"/>
              </w:rPr>
            </w:pPr>
          </w:p>
          <w:p w14:paraId="532EE5BB" w14:textId="2DAFED1B" w:rsidR="001878E9" w:rsidRPr="00494EA6" w:rsidRDefault="001878E9" w:rsidP="001878E9">
            <w:pPr>
              <w:spacing w:line="264" w:lineRule="auto"/>
              <w:jc w:val="both"/>
              <w:rPr>
                <w:bCs/>
                <w:spacing w:val="-4"/>
              </w:rPr>
            </w:pPr>
          </w:p>
        </w:tc>
        <w:tc>
          <w:tcPr>
            <w:tcW w:w="4642" w:type="dxa"/>
          </w:tcPr>
          <w:p w14:paraId="49302634" w14:textId="77777777" w:rsidR="00DE56FF" w:rsidRPr="00494EA6" w:rsidRDefault="00DE56FF" w:rsidP="001878E9">
            <w:pPr>
              <w:spacing w:before="60" w:after="60" w:line="276" w:lineRule="auto"/>
              <w:jc w:val="center"/>
              <w:rPr>
                <w:b/>
                <w:spacing w:val="-4"/>
                <w:sz w:val="26"/>
                <w:szCs w:val="26"/>
              </w:rPr>
            </w:pPr>
            <w:r w:rsidRPr="00494EA6">
              <w:rPr>
                <w:b/>
                <w:spacing w:val="-4"/>
                <w:sz w:val="26"/>
                <w:szCs w:val="26"/>
              </w:rPr>
              <w:t>TM. ỦY BAN NHÂN DÂN</w:t>
            </w:r>
          </w:p>
          <w:p w14:paraId="5736689D" w14:textId="71120FB3" w:rsidR="00DE56FF" w:rsidRPr="00494EA6" w:rsidRDefault="00DE56FF" w:rsidP="001878E9">
            <w:pPr>
              <w:spacing w:before="60" w:after="60" w:line="276" w:lineRule="auto"/>
              <w:jc w:val="center"/>
              <w:rPr>
                <w:b/>
                <w:spacing w:val="-4"/>
                <w:sz w:val="26"/>
                <w:szCs w:val="26"/>
              </w:rPr>
            </w:pPr>
            <w:r w:rsidRPr="00494EA6">
              <w:rPr>
                <w:b/>
                <w:spacing w:val="-4"/>
                <w:sz w:val="26"/>
                <w:szCs w:val="26"/>
              </w:rPr>
              <w:t>CHỦ TỊCH</w:t>
            </w:r>
          </w:p>
          <w:p w14:paraId="1BABD976" w14:textId="77777777" w:rsidR="00DE56FF" w:rsidRPr="00494EA6" w:rsidRDefault="00DE56FF" w:rsidP="001878E9">
            <w:pPr>
              <w:spacing w:before="60" w:after="60" w:line="276" w:lineRule="auto"/>
              <w:jc w:val="center"/>
              <w:rPr>
                <w:b/>
                <w:spacing w:val="-4"/>
                <w:sz w:val="28"/>
                <w:szCs w:val="28"/>
              </w:rPr>
            </w:pPr>
          </w:p>
          <w:p w14:paraId="2AC245E1" w14:textId="77777777" w:rsidR="00DE56FF" w:rsidRPr="00494EA6" w:rsidRDefault="00DE56FF" w:rsidP="001878E9">
            <w:pPr>
              <w:spacing w:before="60" w:after="60" w:line="276" w:lineRule="auto"/>
              <w:jc w:val="center"/>
              <w:rPr>
                <w:b/>
                <w:spacing w:val="-4"/>
                <w:sz w:val="28"/>
                <w:szCs w:val="28"/>
              </w:rPr>
            </w:pPr>
          </w:p>
          <w:p w14:paraId="79FFA38C" w14:textId="77777777" w:rsidR="00DE56FF" w:rsidRPr="00494EA6" w:rsidRDefault="00DE56FF" w:rsidP="001878E9">
            <w:pPr>
              <w:spacing w:before="60" w:after="60" w:line="276" w:lineRule="auto"/>
              <w:jc w:val="center"/>
              <w:rPr>
                <w:b/>
                <w:spacing w:val="-4"/>
                <w:sz w:val="28"/>
                <w:szCs w:val="28"/>
              </w:rPr>
            </w:pPr>
          </w:p>
          <w:p w14:paraId="5F3237C1" w14:textId="77777777" w:rsidR="00DE56FF" w:rsidRPr="00494EA6" w:rsidRDefault="00DE56FF" w:rsidP="001878E9">
            <w:pPr>
              <w:spacing w:before="60" w:after="60" w:line="276" w:lineRule="auto"/>
              <w:jc w:val="center"/>
              <w:rPr>
                <w:b/>
                <w:spacing w:val="-4"/>
                <w:sz w:val="28"/>
                <w:szCs w:val="28"/>
              </w:rPr>
            </w:pPr>
          </w:p>
          <w:p w14:paraId="2491D7BC" w14:textId="77777777" w:rsidR="00DE56FF" w:rsidRPr="00494EA6" w:rsidRDefault="00DE56FF" w:rsidP="001878E9">
            <w:pPr>
              <w:spacing w:before="60" w:after="60" w:line="276" w:lineRule="auto"/>
              <w:jc w:val="center"/>
              <w:rPr>
                <w:b/>
                <w:spacing w:val="-4"/>
                <w:sz w:val="28"/>
                <w:szCs w:val="28"/>
              </w:rPr>
            </w:pPr>
          </w:p>
          <w:p w14:paraId="0A0DFB00" w14:textId="77777777" w:rsidR="00DE56FF" w:rsidRPr="00494EA6" w:rsidRDefault="00DE56FF" w:rsidP="001878E9">
            <w:pPr>
              <w:spacing w:before="60" w:after="60" w:line="276" w:lineRule="auto"/>
              <w:jc w:val="center"/>
              <w:rPr>
                <w:b/>
                <w:spacing w:val="-4"/>
                <w:sz w:val="28"/>
                <w:szCs w:val="28"/>
              </w:rPr>
            </w:pPr>
          </w:p>
          <w:p w14:paraId="5562EF36" w14:textId="77777777" w:rsidR="00DE56FF" w:rsidRPr="00494EA6" w:rsidRDefault="00DE56FF" w:rsidP="001878E9">
            <w:pPr>
              <w:spacing w:before="60" w:after="60" w:line="276" w:lineRule="auto"/>
              <w:jc w:val="center"/>
              <w:rPr>
                <w:b/>
                <w:spacing w:val="-4"/>
                <w:sz w:val="28"/>
                <w:szCs w:val="28"/>
              </w:rPr>
            </w:pPr>
          </w:p>
          <w:p w14:paraId="4F7FDE02" w14:textId="5127E519" w:rsidR="00DE56FF" w:rsidRPr="00494EA6" w:rsidRDefault="00DE56FF" w:rsidP="001878E9">
            <w:pPr>
              <w:spacing w:before="60" w:after="60" w:line="276" w:lineRule="auto"/>
              <w:jc w:val="center"/>
              <w:rPr>
                <w:b/>
                <w:spacing w:val="-4"/>
                <w:sz w:val="28"/>
                <w:szCs w:val="28"/>
              </w:rPr>
            </w:pPr>
          </w:p>
        </w:tc>
      </w:tr>
    </w:tbl>
    <w:tbl>
      <w:tblPr>
        <w:tblW w:w="9179" w:type="dxa"/>
        <w:jc w:val="center"/>
        <w:tblLayout w:type="fixed"/>
        <w:tblLook w:val="0000" w:firstRow="0" w:lastRow="0" w:firstColumn="0" w:lastColumn="0" w:noHBand="0" w:noVBand="0"/>
      </w:tblPr>
      <w:tblGrid>
        <w:gridCol w:w="3240"/>
        <w:gridCol w:w="5939"/>
      </w:tblGrid>
      <w:tr w:rsidR="009740EE" w:rsidRPr="00494EA6" w14:paraId="5438BA81" w14:textId="77777777" w:rsidTr="00BA68C8">
        <w:trPr>
          <w:trHeight w:val="983"/>
          <w:jc w:val="center"/>
        </w:trPr>
        <w:tc>
          <w:tcPr>
            <w:tcW w:w="3240" w:type="dxa"/>
          </w:tcPr>
          <w:p w14:paraId="798E049F" w14:textId="000BF05A" w:rsidR="009740EE" w:rsidRPr="00494EA6" w:rsidRDefault="00B0071B" w:rsidP="00BA68C8">
            <w:pPr>
              <w:pStyle w:val="Heading1"/>
              <w:tabs>
                <w:tab w:val="left" w:pos="1175"/>
                <w:tab w:val="left" w:pos="8280"/>
              </w:tabs>
              <w:ind w:right="-108"/>
              <w:jc w:val="center"/>
              <w:rPr>
                <w:rFonts w:ascii="Times New Roman" w:hAnsi="Times New Roman"/>
                <w:sz w:val="26"/>
                <w:szCs w:val="26"/>
              </w:rPr>
            </w:pPr>
            <w:r w:rsidRPr="00494EA6">
              <w:rPr>
                <w:b w:val="0"/>
                <w:szCs w:val="28"/>
              </w:rPr>
              <w:lastRenderedPageBreak/>
              <w:br w:type="page"/>
            </w:r>
            <w:r w:rsidR="009740EE" w:rsidRPr="00494EA6">
              <w:rPr>
                <w:spacing w:val="-4"/>
                <w:szCs w:val="28"/>
              </w:rPr>
              <w:br w:type="page"/>
            </w:r>
            <w:r w:rsidR="009740EE" w:rsidRPr="00494EA6">
              <w:rPr>
                <w:bCs w:val="0"/>
                <w:spacing w:val="-4"/>
                <w:szCs w:val="28"/>
              </w:rPr>
              <w:br w:type="page"/>
            </w:r>
            <w:r w:rsidR="009740EE" w:rsidRPr="00494EA6">
              <w:rPr>
                <w:szCs w:val="28"/>
              </w:rPr>
              <w:br w:type="page"/>
            </w:r>
            <w:r w:rsidR="009740EE" w:rsidRPr="00494EA6">
              <w:rPr>
                <w:rFonts w:ascii="Times New Roman" w:hAnsi="Times New Roman"/>
                <w:sz w:val="26"/>
                <w:szCs w:val="26"/>
              </w:rPr>
              <w:t>ỦY BAN NHÂN DÂN</w:t>
            </w:r>
          </w:p>
          <w:p w14:paraId="58543A67" w14:textId="60C96FCA" w:rsidR="009740EE" w:rsidRPr="00494EA6" w:rsidRDefault="009740EE" w:rsidP="00BA68C8">
            <w:pPr>
              <w:jc w:val="center"/>
              <w:rPr>
                <w:b/>
                <w:bCs/>
                <w:sz w:val="26"/>
                <w:szCs w:val="26"/>
              </w:rPr>
            </w:pPr>
            <w:r w:rsidRPr="00494EA6">
              <w:rPr>
                <w:b/>
                <w:bCs/>
                <w:noProof/>
                <w:sz w:val="26"/>
                <w:szCs w:val="26"/>
              </w:rPr>
              <mc:AlternateContent>
                <mc:Choice Requires="wps">
                  <w:drawing>
                    <wp:anchor distT="0" distB="0" distL="114300" distR="114300" simplePos="0" relativeHeight="251657216" behindDoc="0" locked="0" layoutInCell="1" allowOverlap="1" wp14:anchorId="4B3782EB" wp14:editId="2BA65FF8">
                      <wp:simplePos x="0" y="0"/>
                      <wp:positionH relativeFrom="column">
                        <wp:posOffset>426085</wp:posOffset>
                      </wp:positionH>
                      <wp:positionV relativeFrom="paragraph">
                        <wp:posOffset>202237</wp:posOffset>
                      </wp:positionV>
                      <wp:extent cx="1001289" cy="0"/>
                      <wp:effectExtent l="0" t="0" r="0" b="0"/>
                      <wp:wrapNone/>
                      <wp:docPr id="2053470827" name="Đường nối Thẳng 3"/>
                      <wp:cNvGraphicFramePr/>
                      <a:graphic xmlns:a="http://schemas.openxmlformats.org/drawingml/2006/main">
                        <a:graphicData uri="http://schemas.microsoft.com/office/word/2010/wordprocessingShape">
                          <wps:wsp>
                            <wps:cNvCnPr/>
                            <wps:spPr>
                              <a:xfrm>
                                <a:off x="0" y="0"/>
                                <a:ext cx="10012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D2E0F" id="Đường nối Thẳng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3.55pt,15.9pt" to="112.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" strokecolor="black [3040]"/>
                  </w:pict>
                </mc:Fallback>
              </mc:AlternateContent>
            </w:r>
            <w:r w:rsidRPr="00494EA6">
              <w:rPr>
                <w:b/>
                <w:bCs/>
                <w:sz w:val="26"/>
                <w:szCs w:val="26"/>
              </w:rPr>
              <w:t>TỈNH THANH HÓA</w:t>
            </w:r>
          </w:p>
        </w:tc>
        <w:tc>
          <w:tcPr>
            <w:tcW w:w="5939" w:type="dxa"/>
          </w:tcPr>
          <w:p w14:paraId="325157F6" w14:textId="77777777" w:rsidR="009740EE" w:rsidRPr="00494EA6" w:rsidRDefault="009740EE" w:rsidP="00BA68C8">
            <w:pPr>
              <w:pStyle w:val="Heading1"/>
              <w:tabs>
                <w:tab w:val="left" w:pos="8280"/>
              </w:tabs>
              <w:jc w:val="center"/>
              <w:rPr>
                <w:rFonts w:ascii="Times New Roman" w:hAnsi="Times New Roman"/>
                <w:sz w:val="26"/>
                <w:szCs w:val="26"/>
              </w:rPr>
            </w:pPr>
            <w:r w:rsidRPr="00494EA6">
              <w:rPr>
                <w:rFonts w:ascii="Times New Roman" w:hAnsi="Times New Roman"/>
                <w:sz w:val="26"/>
                <w:szCs w:val="26"/>
              </w:rPr>
              <w:t>CỘNG HÒA XÃ HỘI CHỦ NGHĨA VIỆT NAM</w:t>
            </w:r>
          </w:p>
          <w:p w14:paraId="75A84A56" w14:textId="77777777" w:rsidR="009740EE" w:rsidRPr="00494EA6" w:rsidRDefault="009740EE" w:rsidP="00BA68C8">
            <w:pPr>
              <w:jc w:val="center"/>
              <w:rPr>
                <w:b/>
                <w:bCs/>
                <w:sz w:val="26"/>
                <w:szCs w:val="26"/>
              </w:rPr>
            </w:pPr>
            <w:r w:rsidRPr="00494EA6">
              <w:rPr>
                <w:b/>
                <w:bCs/>
                <w:noProof/>
                <w:sz w:val="26"/>
                <w:szCs w:val="26"/>
              </w:rPr>
              <mc:AlternateContent>
                <mc:Choice Requires="wps">
                  <w:drawing>
                    <wp:anchor distT="0" distB="0" distL="114300" distR="114300" simplePos="0" relativeHeight="251660288" behindDoc="0" locked="0" layoutInCell="1" allowOverlap="1" wp14:anchorId="28BC6478" wp14:editId="5E670BFC">
                      <wp:simplePos x="0" y="0"/>
                      <wp:positionH relativeFrom="column">
                        <wp:posOffset>1039493</wp:posOffset>
                      </wp:positionH>
                      <wp:positionV relativeFrom="paragraph">
                        <wp:posOffset>216227</wp:posOffset>
                      </wp:positionV>
                      <wp:extent cx="1585216" cy="0"/>
                      <wp:effectExtent l="0" t="0" r="0" b="0"/>
                      <wp:wrapNone/>
                      <wp:docPr id="1619126088" name="Đường nối Thẳng 4"/>
                      <wp:cNvGraphicFramePr/>
                      <a:graphic xmlns:a="http://schemas.openxmlformats.org/drawingml/2006/main">
                        <a:graphicData uri="http://schemas.microsoft.com/office/word/2010/wordprocessingShape">
                          <wps:wsp>
                            <wps:cNvCnPr/>
                            <wps:spPr>
                              <a:xfrm flipV="1">
                                <a:off x="0" y="0"/>
                                <a:ext cx="15852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D8EFD5" id="Đường nối Thẳng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5pt,17.05pt" to="206.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" strokecolor="black [3040]"/>
                  </w:pict>
                </mc:Fallback>
              </mc:AlternateContent>
            </w:r>
            <w:r w:rsidRPr="00494EA6">
              <w:rPr>
                <w:b/>
                <w:bCs/>
                <w:sz w:val="26"/>
                <w:szCs w:val="26"/>
              </w:rPr>
              <w:t>Độc lập - Tự do - Hạnh phúc</w:t>
            </w:r>
          </w:p>
        </w:tc>
      </w:tr>
      <w:tr w:rsidR="009740EE" w:rsidRPr="00494EA6" w14:paraId="0CEFDB1A" w14:textId="77777777" w:rsidTr="00BA68C8">
        <w:trPr>
          <w:trHeight w:val="426"/>
          <w:jc w:val="center"/>
        </w:trPr>
        <w:tc>
          <w:tcPr>
            <w:tcW w:w="9179" w:type="dxa"/>
            <w:gridSpan w:val="2"/>
          </w:tcPr>
          <w:p w14:paraId="1F57CB0B" w14:textId="77777777" w:rsidR="009740EE" w:rsidRPr="00494EA6" w:rsidRDefault="009740EE" w:rsidP="00BA68C8">
            <w:pPr>
              <w:ind w:left="-108" w:right="-108"/>
              <w:jc w:val="center"/>
              <w:rPr>
                <w:b/>
                <w:sz w:val="28"/>
                <w:szCs w:val="28"/>
              </w:rPr>
            </w:pPr>
            <w:r w:rsidRPr="00494EA6">
              <w:rPr>
                <w:b/>
                <w:sz w:val="28"/>
                <w:szCs w:val="28"/>
              </w:rPr>
              <w:t>QUY ĐỊNH</w:t>
            </w:r>
          </w:p>
          <w:p w14:paraId="06153938" w14:textId="4B97F5FF" w:rsidR="009740EE" w:rsidRPr="00494EA6" w:rsidRDefault="009740EE" w:rsidP="00BA68C8">
            <w:pPr>
              <w:tabs>
                <w:tab w:val="left" w:pos="-5688"/>
              </w:tabs>
              <w:ind w:left="-108"/>
              <w:jc w:val="center"/>
              <w:rPr>
                <w:b/>
                <w:sz w:val="28"/>
                <w:szCs w:val="28"/>
              </w:rPr>
            </w:pPr>
            <w:r w:rsidRPr="00494EA6">
              <w:rPr>
                <w:b/>
                <w:sz w:val="28"/>
                <w:szCs w:val="28"/>
              </w:rPr>
              <w:t xml:space="preserve"> Định mức kinh tế - kỹ thuật để lập dự toán ngân sách nhà nước phục vụ công tác định giá đất</w:t>
            </w:r>
            <w:r w:rsidR="00BE0989" w:rsidRPr="00494EA6">
              <w:rPr>
                <w:b/>
                <w:sz w:val="28"/>
                <w:szCs w:val="28"/>
              </w:rPr>
              <w:t xml:space="preserve"> cụ thể</w:t>
            </w:r>
            <w:r w:rsidRPr="00494EA6">
              <w:rPr>
                <w:b/>
                <w:sz w:val="28"/>
                <w:szCs w:val="28"/>
              </w:rPr>
              <w:t xml:space="preserve"> trên địa bàn tỉnh Thanh Hóa</w:t>
            </w:r>
          </w:p>
          <w:p w14:paraId="7740D31C" w14:textId="77777777" w:rsidR="009740EE" w:rsidRPr="00494EA6" w:rsidRDefault="009740EE" w:rsidP="00BA68C8">
            <w:pPr>
              <w:tabs>
                <w:tab w:val="left" w:pos="8280"/>
              </w:tabs>
              <w:spacing w:before="120"/>
              <w:jc w:val="center"/>
              <w:rPr>
                <w:i/>
                <w:iCs/>
                <w:sz w:val="28"/>
                <w:szCs w:val="28"/>
              </w:rPr>
            </w:pPr>
            <w:r w:rsidRPr="00494EA6">
              <w:rPr>
                <w:i/>
                <w:iCs/>
                <w:sz w:val="28"/>
                <w:szCs w:val="28"/>
              </w:rPr>
              <w:t>(Ban hành kèm theo Quyết định số    /2026/QĐ-UBND)</w:t>
            </w:r>
          </w:p>
        </w:tc>
      </w:tr>
    </w:tbl>
    <w:p w14:paraId="68B526B8" w14:textId="77777777" w:rsidR="009740EE" w:rsidRPr="00494EA6" w:rsidRDefault="009740EE" w:rsidP="009740EE">
      <w:pPr>
        <w:spacing w:before="240" w:line="360" w:lineRule="exact"/>
        <w:ind w:firstLine="567"/>
        <w:jc w:val="center"/>
        <w:rPr>
          <w:b/>
          <w:bCs/>
          <w:sz w:val="28"/>
          <w:szCs w:val="28"/>
        </w:rPr>
      </w:pPr>
      <w:r w:rsidRPr="00494EA6">
        <w:rPr>
          <w:b/>
          <w:bCs/>
          <w:sz w:val="28"/>
          <w:szCs w:val="28"/>
        </w:rPr>
        <w:t>Phần I</w:t>
      </w:r>
    </w:p>
    <w:p w14:paraId="089B5C7B" w14:textId="77777777" w:rsidR="009740EE" w:rsidRPr="00494EA6" w:rsidRDefault="009740EE" w:rsidP="009740EE">
      <w:pPr>
        <w:spacing w:before="120" w:after="240" w:line="360" w:lineRule="exact"/>
        <w:ind w:firstLine="567"/>
        <w:jc w:val="center"/>
        <w:rPr>
          <w:b/>
          <w:bCs/>
          <w:sz w:val="28"/>
          <w:szCs w:val="28"/>
        </w:rPr>
      </w:pPr>
      <w:r w:rsidRPr="00494EA6">
        <w:rPr>
          <w:b/>
          <w:bCs/>
          <w:sz w:val="28"/>
          <w:szCs w:val="28"/>
        </w:rPr>
        <w:t>QUY ĐỊNH CHUNG</w:t>
      </w:r>
    </w:p>
    <w:p w14:paraId="5C6E5F0F" w14:textId="4C723BBE" w:rsidR="001F51DF" w:rsidRPr="00494EA6" w:rsidRDefault="002E534B" w:rsidP="009740EE">
      <w:pPr>
        <w:ind w:firstLine="567"/>
        <w:rPr>
          <w:b/>
          <w:sz w:val="28"/>
          <w:szCs w:val="28"/>
        </w:rPr>
      </w:pPr>
      <w:r w:rsidRPr="00494EA6">
        <w:rPr>
          <w:b/>
          <w:sz w:val="28"/>
          <w:szCs w:val="28"/>
        </w:rPr>
        <w:t xml:space="preserve">Điều 1. </w:t>
      </w:r>
      <w:r w:rsidR="001F51DF" w:rsidRPr="00494EA6">
        <w:rPr>
          <w:b/>
          <w:sz w:val="28"/>
          <w:szCs w:val="28"/>
        </w:rPr>
        <w:t>Phạm vi điều chỉnh</w:t>
      </w:r>
    </w:p>
    <w:bookmarkEnd w:id="6"/>
    <w:p w14:paraId="49139D53" w14:textId="1C073ABA" w:rsidR="002E534B" w:rsidRPr="00494EA6" w:rsidRDefault="001F51DF" w:rsidP="00505D0A">
      <w:pPr>
        <w:spacing w:before="120" w:line="360" w:lineRule="exact"/>
        <w:ind w:firstLine="567"/>
        <w:jc w:val="both"/>
        <w:rPr>
          <w:sz w:val="28"/>
          <w:szCs w:val="28"/>
        </w:rPr>
      </w:pPr>
      <w:r w:rsidRPr="00494EA6">
        <w:rPr>
          <w:sz w:val="28"/>
          <w:szCs w:val="28"/>
        </w:rPr>
        <w:t xml:space="preserve">Quyết định này </w:t>
      </w:r>
      <w:r w:rsidR="00C33811" w:rsidRPr="00494EA6">
        <w:rPr>
          <w:sz w:val="28"/>
          <w:szCs w:val="28"/>
        </w:rPr>
        <w:t>quy định</w:t>
      </w:r>
      <w:r w:rsidRPr="00494EA6">
        <w:rPr>
          <w:sz w:val="28"/>
          <w:szCs w:val="28"/>
        </w:rPr>
        <w:t xml:space="preserve"> </w:t>
      </w:r>
      <w:r w:rsidR="00C33811" w:rsidRPr="00494EA6">
        <w:rPr>
          <w:sz w:val="28"/>
          <w:szCs w:val="28"/>
        </w:rPr>
        <w:t>đ</w:t>
      </w:r>
      <w:r w:rsidRPr="00494EA6">
        <w:rPr>
          <w:sz w:val="28"/>
          <w:szCs w:val="28"/>
        </w:rPr>
        <w:t xml:space="preserve">ịnh mức kinh tế - kỹ thuật để lập dự toán ngân sách nhà nước phục vụ công tác định giá đất </w:t>
      </w:r>
      <w:r w:rsidR="00BE0989" w:rsidRPr="00494EA6">
        <w:rPr>
          <w:sz w:val="28"/>
          <w:szCs w:val="28"/>
        </w:rPr>
        <w:t xml:space="preserve">cụ thể </w:t>
      </w:r>
      <w:r w:rsidRPr="00494EA6">
        <w:rPr>
          <w:sz w:val="28"/>
          <w:szCs w:val="28"/>
        </w:rPr>
        <w:t xml:space="preserve">trên địa bàn tỉnh </w:t>
      </w:r>
      <w:r w:rsidR="005D574A" w:rsidRPr="00494EA6">
        <w:rPr>
          <w:sz w:val="28"/>
          <w:szCs w:val="28"/>
        </w:rPr>
        <w:t>Thanh Hóa</w:t>
      </w:r>
      <w:r w:rsidRPr="00494EA6">
        <w:rPr>
          <w:sz w:val="28"/>
          <w:szCs w:val="28"/>
        </w:rPr>
        <w:t xml:space="preserve"> theo quy định của pháp luật về đất đai đối với trường hợp sử dụng kinh phí từ ngân sách nhà nước cho các công việc sau:</w:t>
      </w:r>
    </w:p>
    <w:p w14:paraId="756BC06D" w14:textId="77777777" w:rsidR="004957F8" w:rsidRPr="00494EA6" w:rsidRDefault="004957F8" w:rsidP="00505D0A">
      <w:pPr>
        <w:spacing w:before="120" w:after="120" w:line="360" w:lineRule="exact"/>
        <w:ind w:firstLine="567"/>
        <w:jc w:val="both"/>
        <w:rPr>
          <w:bCs/>
          <w:sz w:val="28"/>
          <w:szCs w:val="28"/>
        </w:rPr>
      </w:pPr>
      <w:bookmarkStart w:id="7" w:name="_Hlk216439726"/>
      <w:r w:rsidRPr="00494EA6">
        <w:rPr>
          <w:bCs/>
          <w:sz w:val="28"/>
          <w:szCs w:val="28"/>
        </w:rPr>
        <w:t xml:space="preserve">1.1. Định mức kinh tế - kỹ thuật xác định giá đất cụ thể theo phương pháp so sánh, thu nhập và thặng dư; </w:t>
      </w:r>
    </w:p>
    <w:p w14:paraId="0E40BF5E" w14:textId="61538FE5" w:rsidR="004957F8" w:rsidRPr="00494EA6" w:rsidRDefault="004957F8" w:rsidP="00505D0A">
      <w:pPr>
        <w:spacing w:before="120" w:after="120" w:line="360" w:lineRule="exact"/>
        <w:ind w:firstLine="567"/>
        <w:jc w:val="both"/>
        <w:rPr>
          <w:bCs/>
          <w:sz w:val="28"/>
          <w:szCs w:val="28"/>
        </w:rPr>
      </w:pPr>
      <w:r w:rsidRPr="00494EA6">
        <w:rPr>
          <w:bCs/>
          <w:sz w:val="28"/>
          <w:szCs w:val="28"/>
        </w:rPr>
        <w:t>1.2. Định mức kinh tế - kỹ thuật xác định giá đất cụ thể theo phương pháp hệ số điều ch</w:t>
      </w:r>
      <w:r w:rsidR="00812180" w:rsidRPr="00494EA6">
        <w:rPr>
          <w:bCs/>
          <w:sz w:val="28"/>
          <w:szCs w:val="28"/>
        </w:rPr>
        <w:t>ỉ</w:t>
      </w:r>
      <w:r w:rsidRPr="00494EA6">
        <w:rPr>
          <w:bCs/>
          <w:sz w:val="28"/>
          <w:szCs w:val="28"/>
        </w:rPr>
        <w:t xml:space="preserve">nh giá đất. </w:t>
      </w:r>
    </w:p>
    <w:p w14:paraId="3178F61B" w14:textId="308C37AD" w:rsidR="001F51DF" w:rsidRPr="00494EA6" w:rsidRDefault="002E534B" w:rsidP="00505D0A">
      <w:pPr>
        <w:spacing w:before="120" w:after="120" w:line="360" w:lineRule="exact"/>
        <w:ind w:firstLine="567"/>
        <w:jc w:val="both"/>
        <w:rPr>
          <w:b/>
          <w:sz w:val="28"/>
          <w:szCs w:val="28"/>
        </w:rPr>
      </w:pPr>
      <w:r w:rsidRPr="00494EA6">
        <w:rPr>
          <w:b/>
          <w:sz w:val="28"/>
          <w:szCs w:val="28"/>
        </w:rPr>
        <w:t xml:space="preserve">Điều 2. </w:t>
      </w:r>
      <w:r w:rsidR="001F51DF" w:rsidRPr="00494EA6">
        <w:rPr>
          <w:b/>
          <w:sz w:val="28"/>
          <w:szCs w:val="28"/>
        </w:rPr>
        <w:t>Đối tượng áp dụng</w:t>
      </w:r>
    </w:p>
    <w:p w14:paraId="272B2945" w14:textId="1515C2CC" w:rsidR="00230BA6" w:rsidRPr="00494EA6" w:rsidRDefault="00230BA6" w:rsidP="00230BA6">
      <w:pPr>
        <w:spacing w:before="120" w:after="120" w:line="360" w:lineRule="exact"/>
        <w:ind w:firstLine="567"/>
        <w:jc w:val="both"/>
        <w:rPr>
          <w:rStyle w:val="fontstyle01"/>
          <w:rFonts w:ascii="Times New Roman" w:hAnsi="Times New Roman"/>
          <w:color w:val="auto"/>
          <w:spacing w:val="-6"/>
        </w:rPr>
      </w:pPr>
      <w:bookmarkStart w:id="8" w:name="_Hlk216439733"/>
      <w:bookmarkEnd w:id="7"/>
      <w:r w:rsidRPr="00494EA6">
        <w:rPr>
          <w:rStyle w:val="fontstyle01"/>
          <w:rFonts w:ascii="Times New Roman" w:hAnsi="Times New Roman"/>
          <w:color w:val="auto"/>
          <w:spacing w:val="-6"/>
          <w:lang w:val="vi-VN"/>
        </w:rPr>
        <w:t>Định mức kinh tế - kỹ thuật này áp dụng cho các cơ quan quản lý nhà nước</w:t>
      </w:r>
      <w:r w:rsidRPr="00494EA6">
        <w:rPr>
          <w:rStyle w:val="fontstyle01"/>
          <w:rFonts w:ascii="Times New Roman" w:hAnsi="Times New Roman"/>
          <w:color w:val="auto"/>
          <w:spacing w:val="-6"/>
        </w:rPr>
        <w:t xml:space="preserve"> </w:t>
      </w:r>
      <w:r w:rsidRPr="00494EA6">
        <w:rPr>
          <w:rStyle w:val="fontstyle01"/>
          <w:rFonts w:ascii="Times New Roman" w:hAnsi="Times New Roman"/>
          <w:color w:val="auto"/>
          <w:spacing w:val="-6"/>
          <w:lang w:val="vi-VN"/>
        </w:rPr>
        <w:t>về đất đai, các tổ chức tư vấn xác định giá đất, các cơ quan, tổ chức và cá nhân</w:t>
      </w:r>
      <w:r w:rsidRPr="00494EA6">
        <w:rPr>
          <w:rStyle w:val="fontstyle01"/>
          <w:rFonts w:ascii="Times New Roman" w:hAnsi="Times New Roman"/>
          <w:color w:val="auto"/>
          <w:spacing w:val="-6"/>
        </w:rPr>
        <w:t xml:space="preserve"> </w:t>
      </w:r>
      <w:r w:rsidRPr="00494EA6">
        <w:rPr>
          <w:rStyle w:val="fontstyle01"/>
          <w:rFonts w:ascii="Times New Roman" w:hAnsi="Times New Roman"/>
          <w:color w:val="auto"/>
          <w:spacing w:val="-6"/>
          <w:lang w:val="vi-VN"/>
        </w:rPr>
        <w:t>có liên quan trong việc xây dựng đơn giá và dự toán kinh phí định giá đất cụ</w:t>
      </w:r>
      <w:r w:rsidRPr="00494EA6">
        <w:rPr>
          <w:rStyle w:val="fontstyle01"/>
          <w:rFonts w:ascii="Times New Roman" w:hAnsi="Times New Roman"/>
          <w:color w:val="auto"/>
          <w:spacing w:val="-6"/>
        </w:rPr>
        <w:t xml:space="preserve"> </w:t>
      </w:r>
      <w:r w:rsidRPr="00494EA6">
        <w:rPr>
          <w:rStyle w:val="fontstyle01"/>
          <w:rFonts w:ascii="Times New Roman" w:hAnsi="Times New Roman"/>
          <w:color w:val="auto"/>
          <w:spacing w:val="-6"/>
          <w:lang w:val="vi-VN"/>
        </w:rPr>
        <w:t>thể theo quy định của pháp luật về đất đai đối với trường hợp sử dụng kinh phí</w:t>
      </w:r>
      <w:r w:rsidRPr="00494EA6">
        <w:rPr>
          <w:rStyle w:val="fontstyle01"/>
          <w:rFonts w:ascii="Times New Roman" w:hAnsi="Times New Roman"/>
          <w:color w:val="auto"/>
          <w:spacing w:val="-6"/>
        </w:rPr>
        <w:t xml:space="preserve"> </w:t>
      </w:r>
      <w:r w:rsidRPr="00494EA6">
        <w:rPr>
          <w:rStyle w:val="fontstyle01"/>
          <w:rFonts w:ascii="Times New Roman" w:hAnsi="Times New Roman"/>
          <w:color w:val="auto"/>
          <w:spacing w:val="-6"/>
          <w:lang w:val="vi-VN"/>
        </w:rPr>
        <w:t xml:space="preserve">từ ngân sách nhà nước. </w:t>
      </w:r>
    </w:p>
    <w:p w14:paraId="2CEC2E56" w14:textId="6131FC37" w:rsidR="001F51DF" w:rsidRPr="00494EA6" w:rsidRDefault="00684E44" w:rsidP="00505D0A">
      <w:pPr>
        <w:spacing w:before="120" w:after="120" w:line="360" w:lineRule="exact"/>
        <w:ind w:firstLine="567"/>
        <w:jc w:val="both"/>
        <w:rPr>
          <w:rStyle w:val="fontstyle01"/>
          <w:rFonts w:ascii="Times New Roman" w:hAnsi="Times New Roman"/>
          <w:color w:val="auto"/>
        </w:rPr>
      </w:pPr>
      <w:bookmarkStart w:id="9" w:name="_Hlk216439741"/>
      <w:bookmarkEnd w:id="8"/>
      <w:r w:rsidRPr="00494EA6">
        <w:rPr>
          <w:rStyle w:val="fontstyle01"/>
          <w:rFonts w:ascii="Times New Roman" w:hAnsi="Times New Roman"/>
          <w:b/>
          <w:color w:val="auto"/>
          <w:lang w:val="vi-VN"/>
        </w:rPr>
        <w:t xml:space="preserve">Điều </w:t>
      </w:r>
      <w:r w:rsidR="004C101B" w:rsidRPr="00494EA6">
        <w:rPr>
          <w:rStyle w:val="fontstyle01"/>
          <w:rFonts w:ascii="Times New Roman" w:hAnsi="Times New Roman"/>
          <w:b/>
          <w:color w:val="auto"/>
        </w:rPr>
        <w:t>3</w:t>
      </w:r>
      <w:r w:rsidRPr="00494EA6">
        <w:rPr>
          <w:rStyle w:val="fontstyle01"/>
          <w:rFonts w:ascii="Times New Roman" w:hAnsi="Times New Roman"/>
          <w:b/>
          <w:color w:val="auto"/>
          <w:lang w:val="vi-VN"/>
        </w:rPr>
        <w:t>.</w:t>
      </w:r>
      <w:r w:rsidR="00153D38" w:rsidRPr="00494EA6">
        <w:rPr>
          <w:rStyle w:val="fontstyle01"/>
          <w:rFonts w:ascii="Times New Roman" w:hAnsi="Times New Roman"/>
          <w:color w:val="auto"/>
          <w:lang w:val="vi-VN"/>
        </w:rPr>
        <w:t xml:space="preserve"> </w:t>
      </w:r>
      <w:r w:rsidR="00BD17B3" w:rsidRPr="00494EA6">
        <w:rPr>
          <w:rStyle w:val="fontstyle01"/>
          <w:rFonts w:ascii="Times New Roman" w:hAnsi="Times New Roman"/>
          <w:b/>
          <w:bCs/>
          <w:color w:val="auto"/>
          <w:lang w:val="vi-VN"/>
        </w:rPr>
        <w:t>Nội dung định mức kinh tế - kỹ thuật</w:t>
      </w:r>
    </w:p>
    <w:bookmarkEnd w:id="9"/>
    <w:p w14:paraId="706929A2" w14:textId="2A5A983C" w:rsidR="003A631B" w:rsidRPr="00494EA6" w:rsidRDefault="00BD17B3" w:rsidP="00505D0A">
      <w:pPr>
        <w:spacing w:before="120" w:line="360" w:lineRule="exact"/>
        <w:ind w:firstLine="567"/>
        <w:jc w:val="both"/>
        <w:rPr>
          <w:rStyle w:val="fontstyle01"/>
          <w:rFonts w:ascii="Times New Roman" w:hAnsi="Times New Roman"/>
          <w:color w:val="auto"/>
        </w:rPr>
      </w:pPr>
      <w:r w:rsidRPr="00494EA6">
        <w:rPr>
          <w:rStyle w:val="fontstyle01"/>
          <w:rFonts w:ascii="Times New Roman" w:hAnsi="Times New Roman"/>
          <w:color w:val="auto"/>
          <w:lang w:val="vi-VN"/>
        </w:rPr>
        <w:t>1. Định mức kinh tế - kỹ thuật bao gồm định mức lao động và định mức vật</w:t>
      </w:r>
      <w:r w:rsidRPr="00494EA6">
        <w:rPr>
          <w:rStyle w:val="fontstyle01"/>
          <w:rFonts w:ascii="Times New Roman" w:hAnsi="Times New Roman"/>
          <w:color w:val="auto"/>
        </w:rPr>
        <w:t xml:space="preserve"> </w:t>
      </w:r>
      <w:r w:rsidRPr="00494EA6">
        <w:rPr>
          <w:rStyle w:val="fontstyle01"/>
          <w:rFonts w:ascii="Times New Roman" w:hAnsi="Times New Roman"/>
          <w:color w:val="auto"/>
          <w:lang w:val="vi-VN"/>
        </w:rPr>
        <w:t>tư, thiết bị (không bao gồm phí khai thác thông tin, tài liệu phục vụ cho công tác</w:t>
      </w:r>
      <w:r w:rsidRPr="00494EA6">
        <w:rPr>
          <w:rStyle w:val="fontstyle01"/>
          <w:rFonts w:ascii="Times New Roman" w:hAnsi="Times New Roman"/>
          <w:color w:val="auto"/>
        </w:rPr>
        <w:t xml:space="preserve"> </w:t>
      </w:r>
      <w:r w:rsidR="000849BC" w:rsidRPr="00494EA6">
        <w:rPr>
          <w:rStyle w:val="fontstyle01"/>
          <w:rFonts w:ascii="Times New Roman" w:hAnsi="Times New Roman"/>
          <w:color w:val="auto"/>
        </w:rPr>
        <w:t>định giá đất cụ thể</w:t>
      </w:r>
      <w:r w:rsidR="004B00C0" w:rsidRPr="00494EA6">
        <w:rPr>
          <w:rStyle w:val="fontstyle01"/>
          <w:rFonts w:ascii="Times New Roman" w:hAnsi="Times New Roman"/>
          <w:color w:val="auto"/>
        </w:rPr>
        <w:t xml:space="preserve"> trên địa bàn tỉnh Thanh Hóa,</w:t>
      </w:r>
      <w:r w:rsidRPr="00494EA6">
        <w:rPr>
          <w:rStyle w:val="fontstyle01"/>
          <w:rFonts w:ascii="Times New Roman" w:hAnsi="Times New Roman"/>
          <w:color w:val="auto"/>
          <w:lang w:val="vi-VN"/>
        </w:rPr>
        <w:t xml:space="preserve"> trong đó:</w:t>
      </w:r>
    </w:p>
    <w:p w14:paraId="1DD0D0FD" w14:textId="78C4436D" w:rsidR="00BD17B3" w:rsidRPr="00494EA6" w:rsidRDefault="00BD17B3" w:rsidP="00505D0A">
      <w:pPr>
        <w:spacing w:before="120" w:line="360" w:lineRule="exact"/>
        <w:ind w:firstLine="567"/>
        <w:jc w:val="both"/>
      </w:pPr>
      <w:r w:rsidRPr="00494EA6">
        <w:rPr>
          <w:sz w:val="28"/>
          <w:szCs w:val="28"/>
        </w:rPr>
        <w:t xml:space="preserve">a) Định mức lao động: </w:t>
      </w:r>
      <w:r w:rsidR="00B76232" w:rsidRPr="00494EA6">
        <w:rPr>
          <w:sz w:val="28"/>
          <w:szCs w:val="28"/>
        </w:rPr>
        <w:t>l</w:t>
      </w:r>
      <w:r w:rsidRPr="00494EA6">
        <w:rPr>
          <w:sz w:val="28"/>
          <w:szCs w:val="28"/>
        </w:rPr>
        <w:t xml:space="preserve">à hao phí thời gian lao động cần thiết của người lao động trực tiếp thực hiện một bước công việc hoặc một công việc cụ thể tạo ra sản phẩm và thời gian nghỉ được hưởng nguyên lương theo quy định của pháp luật hiện hành. Định mức lao động trực tiếp thực hiện công tác </w:t>
      </w:r>
      <w:r w:rsidR="001F41BA" w:rsidRPr="00494EA6">
        <w:rPr>
          <w:sz w:val="28"/>
          <w:szCs w:val="28"/>
        </w:rPr>
        <w:t xml:space="preserve">định </w:t>
      </w:r>
      <w:r w:rsidRPr="00494EA6">
        <w:rPr>
          <w:sz w:val="28"/>
          <w:szCs w:val="28"/>
        </w:rPr>
        <w:t>giá đất là lao động kỹ thuật. Nội dung của định mức lao động bao gồm:</w:t>
      </w:r>
      <w:r w:rsidRPr="00494EA6">
        <w:t xml:space="preserve"> </w:t>
      </w:r>
    </w:p>
    <w:p w14:paraId="6C36EE15" w14:textId="09F22C75" w:rsidR="00F64B6C" w:rsidRPr="00494EA6" w:rsidRDefault="00F64B6C" w:rsidP="00505D0A">
      <w:pPr>
        <w:spacing w:before="120" w:line="360" w:lineRule="exact"/>
        <w:ind w:firstLine="567"/>
        <w:jc w:val="both"/>
        <w:rPr>
          <w:sz w:val="28"/>
          <w:szCs w:val="28"/>
        </w:rPr>
      </w:pPr>
      <w:r w:rsidRPr="00494EA6">
        <w:rPr>
          <w:sz w:val="28"/>
          <w:szCs w:val="28"/>
        </w:rPr>
        <w:t>- Nội dung công việc: liệt kê mô tả nội dung công việc, các thao tác cơ bản, thao tác chính để thực hiện công việc;</w:t>
      </w:r>
    </w:p>
    <w:p w14:paraId="0CFA77C7" w14:textId="0C0D9174" w:rsidR="00BD17B3" w:rsidRPr="00494EA6" w:rsidRDefault="00BD17B3" w:rsidP="00505D0A">
      <w:pPr>
        <w:spacing w:before="120" w:line="360" w:lineRule="exact"/>
        <w:ind w:firstLine="567"/>
        <w:jc w:val="both"/>
        <w:rPr>
          <w:sz w:val="28"/>
          <w:szCs w:val="28"/>
        </w:rPr>
      </w:pPr>
      <w:r w:rsidRPr="00494EA6">
        <w:rPr>
          <w:sz w:val="28"/>
          <w:szCs w:val="28"/>
        </w:rPr>
        <w:lastRenderedPageBreak/>
        <w:t xml:space="preserve">- Định </w:t>
      </w:r>
      <w:r w:rsidR="003D6B9D" w:rsidRPr="00494EA6">
        <w:rPr>
          <w:sz w:val="28"/>
          <w:szCs w:val="28"/>
        </w:rPr>
        <w:t>biên</w:t>
      </w:r>
      <w:r w:rsidRPr="00494EA6">
        <w:rPr>
          <w:sz w:val="28"/>
          <w:szCs w:val="28"/>
        </w:rPr>
        <w:t xml:space="preserve">: </w:t>
      </w:r>
      <w:r w:rsidR="00D10AB9" w:rsidRPr="00494EA6">
        <w:rPr>
          <w:sz w:val="28"/>
          <w:szCs w:val="28"/>
        </w:rPr>
        <w:t>cụ thể phù hợp với yêu cầu thực hiện từng nội dung công việc trong chu trình lao động đến khi hoàn thành sản phẩm. Trong định mức này, việc xác định cấp bậc kỹ thuật để thực hiện nội dung công việc theo quy định tại Thông tư liên tịch số 52/2015/TTLT-BTNMT-BNV ngày 08 tháng 12 năm 2015 của Bộ trưởng Bộ Tài nguyên và Môi trường và Bộ trưởng Bộ Nội vụ quy định mã số và tiêu chuẩn chức danh nghề nghiệp viên chức chuyên ngành địa chính và Thông tư số 12/2022/TT-BTNMT ngày 24 tháng 10 năm 2022 của Bộ trưởng Bộ Tài nguyên và Môi trường sửa đổi, bổ sung một số quy định về tiêu chuẩn chức danh nghề nghiệp viên chức ngành tài nguyên và môi trường và tương đương;</w:t>
      </w:r>
    </w:p>
    <w:p w14:paraId="69013D1D" w14:textId="77777777" w:rsidR="00B3291E" w:rsidRPr="00494EA6" w:rsidRDefault="00BD17B3" w:rsidP="00B3291E">
      <w:pPr>
        <w:spacing w:before="120" w:line="340" w:lineRule="exact"/>
        <w:ind w:firstLine="720"/>
        <w:jc w:val="both"/>
        <w:rPr>
          <w:sz w:val="28"/>
          <w:szCs w:val="28"/>
          <w:lang w:val="vi-VN"/>
        </w:rPr>
      </w:pPr>
      <w:r w:rsidRPr="00494EA6">
        <w:rPr>
          <w:sz w:val="28"/>
          <w:szCs w:val="28"/>
        </w:rPr>
        <w:t xml:space="preserve">- </w:t>
      </w:r>
      <w:r w:rsidR="003D6B9D" w:rsidRPr="00494EA6">
        <w:rPr>
          <w:sz w:val="28"/>
          <w:szCs w:val="28"/>
        </w:rPr>
        <w:t xml:space="preserve">Định mức: </w:t>
      </w:r>
      <w:r w:rsidR="00B3291E" w:rsidRPr="00494EA6">
        <w:rPr>
          <w:sz w:val="28"/>
          <w:szCs w:val="28"/>
          <w:lang w:val="vi-VN"/>
        </w:rPr>
        <w:t>quy định thời gian lao động trực tiếp cần thiết hoàn thành một đơn vị sản phẩm. Định mức lao động được xác định riêng cho hoạt động ngoại nghiệp và nội nghiệp; đơn vị tính là công hoặc công nhóm/đơn vị sản phẩm, ngày công (ca) tính bằng 08 giờ làm việc.</w:t>
      </w:r>
    </w:p>
    <w:p w14:paraId="6F927080" w14:textId="77777777" w:rsidR="00B3291E" w:rsidRPr="00494EA6" w:rsidRDefault="00B3291E" w:rsidP="00B3291E">
      <w:pPr>
        <w:spacing w:before="120" w:line="340" w:lineRule="exact"/>
        <w:ind w:firstLine="720"/>
        <w:jc w:val="both"/>
        <w:rPr>
          <w:sz w:val="28"/>
          <w:szCs w:val="28"/>
          <w:lang w:val="vi-VN"/>
        </w:rPr>
      </w:pPr>
      <w:r w:rsidRPr="00494EA6">
        <w:rPr>
          <w:sz w:val="28"/>
          <w:szCs w:val="28"/>
          <w:lang w:val="vi-VN"/>
        </w:rPr>
        <w:t>Tùy thuộc vào khối lượng công việc và thời gian thực hiện nhiệm vụ có thể bố trí một hoặc nhiều nhóm lao động có định biên theo quy định của Quyết định này để hoàn thành nhiệm vụ đúng tiến độ.</w:t>
      </w:r>
    </w:p>
    <w:p w14:paraId="15734111" w14:textId="41A35577" w:rsidR="00BD17B3" w:rsidRPr="00494EA6" w:rsidRDefault="00BD17B3" w:rsidP="00505D0A">
      <w:pPr>
        <w:spacing w:before="120" w:line="360" w:lineRule="exact"/>
        <w:ind w:firstLine="567"/>
        <w:jc w:val="both"/>
        <w:rPr>
          <w:sz w:val="28"/>
          <w:szCs w:val="28"/>
        </w:rPr>
      </w:pPr>
      <w:r w:rsidRPr="00494EA6">
        <w:rPr>
          <w:sz w:val="28"/>
          <w:szCs w:val="28"/>
        </w:rPr>
        <w:t xml:space="preserve">b) </w:t>
      </w:r>
      <w:r w:rsidR="008960EA" w:rsidRPr="00494EA6">
        <w:rPr>
          <w:sz w:val="28"/>
          <w:szCs w:val="28"/>
        </w:rPr>
        <w:t>Định mức dụng cụ, thiết bị, vật liệu</w:t>
      </w:r>
      <w:r w:rsidRPr="00494EA6">
        <w:rPr>
          <w:sz w:val="28"/>
          <w:szCs w:val="28"/>
        </w:rPr>
        <w:t>:</w:t>
      </w:r>
    </w:p>
    <w:p w14:paraId="305EE626" w14:textId="13382851" w:rsidR="00BD17B3" w:rsidRPr="00494EA6" w:rsidRDefault="00BD17B3" w:rsidP="00505D0A">
      <w:pPr>
        <w:spacing w:before="120" w:line="360" w:lineRule="exact"/>
        <w:ind w:firstLine="567"/>
        <w:jc w:val="both"/>
        <w:rPr>
          <w:sz w:val="28"/>
          <w:szCs w:val="28"/>
        </w:rPr>
      </w:pPr>
      <w:r w:rsidRPr="00494EA6">
        <w:rPr>
          <w:sz w:val="28"/>
          <w:szCs w:val="28"/>
        </w:rPr>
        <w:t>Định mức vật tư và thiết bị bao gồm định mức dụng cụ lao động, định mức tiêu hao vật liệu, định mức tiêu hao năng lượng, định mức sử dụng máy móc, thiết bị, trong đó:</w:t>
      </w:r>
    </w:p>
    <w:p w14:paraId="094FF569" w14:textId="487BAE2C" w:rsidR="00BD17B3" w:rsidRPr="00494EA6" w:rsidRDefault="00BD17B3" w:rsidP="00505D0A">
      <w:pPr>
        <w:spacing w:before="120" w:line="360" w:lineRule="exact"/>
        <w:ind w:firstLine="567"/>
        <w:jc w:val="both"/>
        <w:rPr>
          <w:sz w:val="28"/>
          <w:szCs w:val="28"/>
        </w:rPr>
      </w:pPr>
      <w:r w:rsidRPr="00494EA6">
        <w:rPr>
          <w:sz w:val="28"/>
          <w:szCs w:val="28"/>
        </w:rPr>
        <w:t xml:space="preserve">- Định mức dụng cụ, thiết bị là thời gian </w:t>
      </w:r>
      <w:r w:rsidRPr="00494EA6">
        <w:rPr>
          <w:i/>
          <w:iCs/>
          <w:sz w:val="28"/>
          <w:szCs w:val="28"/>
        </w:rPr>
        <w:t>(số ca)</w:t>
      </w:r>
      <w:r w:rsidRPr="00494EA6">
        <w:rPr>
          <w:sz w:val="28"/>
          <w:szCs w:val="28"/>
        </w:rPr>
        <w:t xml:space="preserve"> sử dụng dụng cụ, thiết bị cần thiết để thực hiện công việc.</w:t>
      </w:r>
    </w:p>
    <w:p w14:paraId="74B36483" w14:textId="37285B52" w:rsidR="00BD17B3" w:rsidRPr="00494EA6" w:rsidRDefault="00BD17B3" w:rsidP="00505D0A">
      <w:pPr>
        <w:spacing w:before="120" w:line="360" w:lineRule="exact"/>
        <w:ind w:firstLine="567"/>
        <w:jc w:val="both"/>
        <w:rPr>
          <w:sz w:val="28"/>
          <w:szCs w:val="28"/>
        </w:rPr>
      </w:pPr>
      <w:r w:rsidRPr="00494EA6">
        <w:rPr>
          <w:sz w:val="28"/>
          <w:szCs w:val="28"/>
        </w:rPr>
        <w:t>- Định mức tiêu hao vật liệu là số lượng các vật liệu cần thiết để thực hiện công việc, trong đó:</w:t>
      </w:r>
    </w:p>
    <w:p w14:paraId="6FA70E27" w14:textId="77777777" w:rsidR="00BD17B3" w:rsidRPr="00494EA6" w:rsidRDefault="00BD17B3" w:rsidP="00505D0A">
      <w:pPr>
        <w:spacing w:before="120" w:line="360" w:lineRule="exact"/>
        <w:ind w:firstLine="567"/>
        <w:jc w:val="both"/>
        <w:rPr>
          <w:sz w:val="28"/>
          <w:szCs w:val="28"/>
        </w:rPr>
      </w:pPr>
      <w:r w:rsidRPr="00494EA6">
        <w:rPr>
          <w:sz w:val="28"/>
          <w:szCs w:val="28"/>
        </w:rPr>
        <w:t>+ Số liệu về thời hạn là căn cứ để tính đơn giá hao mòn dụng cụ và đơn giá khấu hao máy móc thiết bị.</w:t>
      </w:r>
    </w:p>
    <w:p w14:paraId="14206C4F" w14:textId="77777777" w:rsidR="00BD17B3" w:rsidRPr="00494EA6" w:rsidRDefault="00BD17B3" w:rsidP="00505D0A">
      <w:pPr>
        <w:spacing w:before="120" w:line="360" w:lineRule="exact"/>
        <w:ind w:firstLine="567"/>
        <w:jc w:val="both"/>
        <w:rPr>
          <w:sz w:val="28"/>
          <w:szCs w:val="28"/>
        </w:rPr>
      </w:pPr>
      <w:r w:rsidRPr="00494EA6">
        <w:rPr>
          <w:sz w:val="28"/>
          <w:szCs w:val="28"/>
        </w:rPr>
        <w:t>+ Thời hạn của dụng cụ lao động: Đơn vị tính là tháng.</w:t>
      </w:r>
    </w:p>
    <w:p w14:paraId="17F39EE3" w14:textId="789C4B43" w:rsidR="00BD17B3" w:rsidRPr="00494EA6" w:rsidRDefault="00BD17B3" w:rsidP="00505D0A">
      <w:pPr>
        <w:spacing w:before="120" w:line="360" w:lineRule="exact"/>
        <w:ind w:firstLine="567"/>
        <w:jc w:val="both"/>
        <w:rPr>
          <w:sz w:val="28"/>
          <w:szCs w:val="28"/>
        </w:rPr>
      </w:pPr>
      <w:r w:rsidRPr="00494EA6">
        <w:rPr>
          <w:sz w:val="28"/>
          <w:szCs w:val="28"/>
        </w:rPr>
        <w:t>+ Thời hạn của thiết bị: Thực hiện theo quy định của Bộ Tài chính.</w:t>
      </w:r>
    </w:p>
    <w:p w14:paraId="54911364" w14:textId="226622E3" w:rsidR="00BD17B3" w:rsidRPr="00494EA6" w:rsidRDefault="00BD17B3" w:rsidP="00505D0A">
      <w:pPr>
        <w:spacing w:before="120" w:line="360" w:lineRule="exact"/>
        <w:ind w:firstLine="567"/>
        <w:jc w:val="both"/>
        <w:rPr>
          <w:sz w:val="28"/>
          <w:szCs w:val="28"/>
        </w:rPr>
      </w:pPr>
      <w:r w:rsidRPr="00494EA6">
        <w:rPr>
          <w:sz w:val="28"/>
          <w:szCs w:val="28"/>
        </w:rPr>
        <w:t xml:space="preserve">+ Điện năng tiêu thụ của các dụng cụ, thiết bị dùng điện được tính trên cơ sở định mức dụng cụ lao động, thiết bị </w:t>
      </w:r>
      <w:r w:rsidRPr="00494EA6">
        <w:rPr>
          <w:i/>
          <w:iCs/>
          <w:sz w:val="28"/>
          <w:szCs w:val="28"/>
        </w:rPr>
        <w:t>(số ca)</w:t>
      </w:r>
      <w:r w:rsidRPr="00494EA6">
        <w:rPr>
          <w:sz w:val="28"/>
          <w:szCs w:val="28"/>
        </w:rPr>
        <w:t xml:space="preserve">, số giờ làm việc trong 1 ca </w:t>
      </w:r>
      <w:r w:rsidRPr="00494EA6">
        <w:rPr>
          <w:i/>
          <w:iCs/>
          <w:sz w:val="28"/>
          <w:szCs w:val="28"/>
        </w:rPr>
        <w:t>(8 giờ)</w:t>
      </w:r>
      <w:r w:rsidRPr="00494EA6">
        <w:rPr>
          <w:sz w:val="28"/>
          <w:szCs w:val="28"/>
        </w:rPr>
        <w:t xml:space="preserve"> và công suất của dụng cụ, thiết bị. Điện năng trong các bảng định mức được tính theo công thức sau:</w:t>
      </w:r>
    </w:p>
    <w:p w14:paraId="1CE48F09" w14:textId="77777777" w:rsidR="00BD17B3" w:rsidRPr="00494EA6" w:rsidRDefault="00BD17B3" w:rsidP="00505D0A">
      <w:pPr>
        <w:spacing w:before="120" w:line="360" w:lineRule="exact"/>
        <w:ind w:firstLine="567"/>
        <w:jc w:val="both"/>
        <w:rPr>
          <w:sz w:val="28"/>
          <w:szCs w:val="28"/>
        </w:rPr>
      </w:pPr>
      <w:r w:rsidRPr="00494EA6">
        <w:rPr>
          <w:sz w:val="28"/>
          <w:szCs w:val="28"/>
        </w:rPr>
        <w:t xml:space="preserve">+ Điện năng = Định mức dụng cụ lao động, thiết bị </w:t>
      </w:r>
      <w:r w:rsidRPr="00494EA6">
        <w:rPr>
          <w:i/>
          <w:iCs/>
          <w:sz w:val="28"/>
          <w:szCs w:val="28"/>
        </w:rPr>
        <w:t>(ca)</w:t>
      </w:r>
      <w:r w:rsidRPr="00494EA6">
        <w:rPr>
          <w:sz w:val="28"/>
          <w:szCs w:val="28"/>
        </w:rPr>
        <w:t xml:space="preserve"> x 8 </w:t>
      </w:r>
      <w:r w:rsidRPr="00494EA6">
        <w:rPr>
          <w:i/>
          <w:iCs/>
          <w:sz w:val="28"/>
          <w:szCs w:val="28"/>
        </w:rPr>
        <w:t>(giờ/ca)</w:t>
      </w:r>
      <w:r w:rsidRPr="00494EA6">
        <w:rPr>
          <w:sz w:val="28"/>
          <w:szCs w:val="28"/>
        </w:rPr>
        <w:t xml:space="preserve"> x công suất </w:t>
      </w:r>
      <w:r w:rsidRPr="00494EA6">
        <w:rPr>
          <w:i/>
          <w:iCs/>
          <w:sz w:val="28"/>
          <w:szCs w:val="28"/>
        </w:rPr>
        <w:t>(kw/giờ)</w:t>
      </w:r>
      <w:r w:rsidRPr="00494EA6">
        <w:rPr>
          <w:sz w:val="28"/>
          <w:szCs w:val="28"/>
        </w:rPr>
        <w:t xml:space="preserve"> x 1,05 </w:t>
      </w:r>
      <w:r w:rsidRPr="00494EA6">
        <w:rPr>
          <w:i/>
          <w:iCs/>
          <w:sz w:val="28"/>
          <w:szCs w:val="28"/>
        </w:rPr>
        <w:t>(5% là lượng điện hao hụt trên đường dây)</w:t>
      </w:r>
      <w:r w:rsidRPr="00494EA6">
        <w:rPr>
          <w:sz w:val="28"/>
          <w:szCs w:val="28"/>
        </w:rPr>
        <w:t>.</w:t>
      </w:r>
    </w:p>
    <w:p w14:paraId="1C3676F5" w14:textId="5EAAB738" w:rsidR="00BD17B3" w:rsidRPr="00494EA6" w:rsidRDefault="00FB2946" w:rsidP="00505D0A">
      <w:pPr>
        <w:spacing w:before="120" w:line="360" w:lineRule="exact"/>
        <w:ind w:firstLine="567"/>
        <w:jc w:val="both"/>
        <w:rPr>
          <w:sz w:val="28"/>
          <w:szCs w:val="28"/>
        </w:rPr>
      </w:pPr>
      <w:r w:rsidRPr="00494EA6">
        <w:rPr>
          <w:sz w:val="28"/>
          <w:szCs w:val="28"/>
        </w:rPr>
        <w:lastRenderedPageBreak/>
        <w:t>2</w:t>
      </w:r>
      <w:r w:rsidR="00BD17B3" w:rsidRPr="00494EA6">
        <w:rPr>
          <w:sz w:val="28"/>
          <w:szCs w:val="28"/>
        </w:rPr>
        <w:t xml:space="preserve">. Nội dung định giá đất cụ thể theo phương pháp so sánh, thu nhập và thặng dư quy định trong định mức kinh tế - kỹ thuật này tính cho thửa đất hoặc khu đất trung bình có 01 mục đích sử dụng </w:t>
      </w:r>
      <w:r w:rsidR="00573189" w:rsidRPr="00494EA6">
        <w:rPr>
          <w:sz w:val="28"/>
          <w:szCs w:val="28"/>
        </w:rPr>
        <w:t>trên địa bàn 01 xã</w:t>
      </w:r>
      <w:r w:rsidR="00763624" w:rsidRPr="00494EA6">
        <w:rPr>
          <w:sz w:val="28"/>
          <w:szCs w:val="28"/>
        </w:rPr>
        <w:t>, phường</w:t>
      </w:r>
      <w:r w:rsidR="00BD17B3" w:rsidRPr="00494EA6">
        <w:rPr>
          <w:sz w:val="28"/>
          <w:szCs w:val="28"/>
        </w:rPr>
        <w:t>; có diện tích 01ha đối với đất phi nông nghiệp, diện tích 03ha đối với đất nông nghiệp.</w:t>
      </w:r>
    </w:p>
    <w:p w14:paraId="00F72B8F" w14:textId="0012A704" w:rsidR="00F80591" w:rsidRPr="00494EA6" w:rsidRDefault="00BD17B3" w:rsidP="00F80591">
      <w:pPr>
        <w:spacing w:before="120" w:line="360" w:lineRule="exact"/>
        <w:ind w:firstLine="567"/>
        <w:jc w:val="both"/>
        <w:rPr>
          <w:sz w:val="28"/>
          <w:szCs w:val="28"/>
        </w:rPr>
      </w:pPr>
      <w:r w:rsidRPr="00494EA6">
        <w:rPr>
          <w:sz w:val="28"/>
          <w:szCs w:val="28"/>
        </w:rPr>
        <w:t>Hệ số theo quy mô diện tích và khu vực để điều chỉnh định mức kinh tế - kỹ thuật khi định giá đất cụ thể theo các phương pháp so sánh, thu nhập</w:t>
      </w:r>
      <w:r w:rsidR="00F80591" w:rsidRPr="00494EA6">
        <w:rPr>
          <w:sz w:val="28"/>
          <w:szCs w:val="28"/>
        </w:rPr>
        <w:t xml:space="preserve"> và</w:t>
      </w:r>
      <w:r w:rsidRPr="00494EA6">
        <w:rPr>
          <w:sz w:val="28"/>
          <w:szCs w:val="28"/>
        </w:rPr>
        <w:t xml:space="preserve"> thặng dư thực hiện theo quy định tại khoản 1 Điều </w:t>
      </w:r>
      <w:r w:rsidR="00FB2946" w:rsidRPr="00494EA6">
        <w:rPr>
          <w:sz w:val="28"/>
          <w:szCs w:val="28"/>
        </w:rPr>
        <w:t>4</w:t>
      </w:r>
      <w:r w:rsidRPr="00494EA6">
        <w:rPr>
          <w:sz w:val="28"/>
          <w:szCs w:val="28"/>
        </w:rPr>
        <w:t xml:space="preserve"> Quyết định này</w:t>
      </w:r>
      <w:r w:rsidR="00F80591" w:rsidRPr="00494EA6">
        <w:rPr>
          <w:sz w:val="28"/>
          <w:szCs w:val="28"/>
        </w:rPr>
        <w:t>;</w:t>
      </w:r>
    </w:p>
    <w:p w14:paraId="4CA01D83" w14:textId="037A7534" w:rsidR="00BD17B3" w:rsidRPr="00494EA6" w:rsidRDefault="0016595A" w:rsidP="00505D0A">
      <w:pPr>
        <w:spacing w:before="120" w:line="360" w:lineRule="exact"/>
        <w:ind w:firstLine="567"/>
        <w:jc w:val="both"/>
        <w:rPr>
          <w:sz w:val="28"/>
          <w:szCs w:val="28"/>
        </w:rPr>
      </w:pPr>
      <w:r w:rsidRPr="00494EA6">
        <w:rPr>
          <w:sz w:val="28"/>
          <w:szCs w:val="28"/>
        </w:rPr>
        <w:t>3</w:t>
      </w:r>
      <w:r w:rsidR="00BD17B3" w:rsidRPr="00494EA6">
        <w:rPr>
          <w:sz w:val="28"/>
          <w:szCs w:val="28"/>
        </w:rPr>
        <w:t xml:space="preserve">. Nội dung định giá đất cụ thể theo phương pháp hệ số điều chỉnh giá đất quy định trong định mức kinh tế - kỹ thuật này tính cho khu vực định giá đất trung bình có 01 loại đất, diện tích 01ha, </w:t>
      </w:r>
      <w:r w:rsidR="00573189" w:rsidRPr="00494EA6">
        <w:rPr>
          <w:sz w:val="28"/>
          <w:szCs w:val="28"/>
        </w:rPr>
        <w:t>trên địa bàn 01 xã</w:t>
      </w:r>
      <w:r w:rsidR="00763624" w:rsidRPr="00494EA6">
        <w:rPr>
          <w:sz w:val="28"/>
          <w:szCs w:val="28"/>
        </w:rPr>
        <w:t>, phường</w:t>
      </w:r>
      <w:r w:rsidR="00BD17B3" w:rsidRPr="00494EA6">
        <w:rPr>
          <w:sz w:val="28"/>
          <w:szCs w:val="28"/>
        </w:rPr>
        <w:t>; có 10 vị trí đất (tính đến đoạn đường, đoạn phố theo bảng giá đất hiện hành) đối với đất phi nông nghiệp, 03 vị trí đất đối với đất nông nghiệp</w:t>
      </w:r>
    </w:p>
    <w:p w14:paraId="2DA43DDB" w14:textId="55A79259" w:rsidR="00BC503A" w:rsidRPr="00494EA6" w:rsidRDefault="00BD17B3" w:rsidP="00505D0A">
      <w:pPr>
        <w:spacing w:before="120" w:line="360" w:lineRule="exact"/>
        <w:ind w:firstLine="567"/>
        <w:jc w:val="both"/>
      </w:pPr>
      <w:r w:rsidRPr="00494EA6">
        <w:rPr>
          <w:sz w:val="28"/>
          <w:szCs w:val="28"/>
        </w:rPr>
        <w:t xml:space="preserve">Hệ số theo quy mô diện tích và khu vực để điều chỉnh định mức kinh tế - kỹ thuật khi định giá đất cụ thể theo phương pháp hệ số điều chỉnh giá đất thực hiện theo quy định tại khoản 2 Điều </w:t>
      </w:r>
      <w:r w:rsidR="00FB2946" w:rsidRPr="00494EA6">
        <w:rPr>
          <w:sz w:val="28"/>
          <w:szCs w:val="28"/>
        </w:rPr>
        <w:t>4</w:t>
      </w:r>
      <w:r w:rsidRPr="00494EA6">
        <w:rPr>
          <w:sz w:val="28"/>
          <w:szCs w:val="28"/>
        </w:rPr>
        <w:t xml:space="preserve"> Quyết định này</w:t>
      </w:r>
      <w:r w:rsidRPr="00494EA6">
        <w:t>.</w:t>
      </w:r>
      <w:r w:rsidR="00F80591" w:rsidRPr="00494EA6">
        <w:t xml:space="preserve"> </w:t>
      </w:r>
    </w:p>
    <w:p w14:paraId="6011D3E7" w14:textId="40A0CFF5" w:rsidR="00BD17B3" w:rsidRPr="00494EA6" w:rsidRDefault="00BD17B3" w:rsidP="00505D0A">
      <w:pPr>
        <w:spacing w:before="120" w:after="120" w:line="360" w:lineRule="exact"/>
        <w:ind w:firstLine="720"/>
        <w:rPr>
          <w:sz w:val="28"/>
          <w:szCs w:val="32"/>
        </w:rPr>
      </w:pPr>
      <w:bookmarkStart w:id="10" w:name="dieu_5"/>
      <w:bookmarkStart w:id="11" w:name="_Hlk216439753"/>
      <w:r w:rsidRPr="00494EA6">
        <w:rPr>
          <w:b/>
          <w:bCs/>
          <w:sz w:val="28"/>
          <w:szCs w:val="32"/>
        </w:rPr>
        <w:t xml:space="preserve">Điều </w:t>
      </w:r>
      <w:r w:rsidR="004C101B" w:rsidRPr="00494EA6">
        <w:rPr>
          <w:b/>
          <w:bCs/>
          <w:sz w:val="28"/>
          <w:szCs w:val="32"/>
        </w:rPr>
        <w:t>4</w:t>
      </w:r>
      <w:r w:rsidRPr="00494EA6">
        <w:rPr>
          <w:b/>
          <w:bCs/>
          <w:sz w:val="28"/>
          <w:szCs w:val="32"/>
        </w:rPr>
        <w:t>. Bảng hệ số</w:t>
      </w:r>
      <w:bookmarkEnd w:id="10"/>
    </w:p>
    <w:bookmarkEnd w:id="11"/>
    <w:p w14:paraId="26FB378F" w14:textId="3CC8F4AF" w:rsidR="00BD17B3" w:rsidRPr="00494EA6" w:rsidRDefault="00BD17B3" w:rsidP="00505D0A">
      <w:pPr>
        <w:spacing w:before="60" w:after="60" w:line="360" w:lineRule="exact"/>
        <w:ind w:firstLine="720"/>
        <w:jc w:val="both"/>
        <w:rPr>
          <w:spacing w:val="4"/>
          <w:sz w:val="28"/>
          <w:szCs w:val="32"/>
        </w:rPr>
      </w:pPr>
      <w:r w:rsidRPr="00494EA6">
        <w:rPr>
          <w:spacing w:val="4"/>
          <w:sz w:val="28"/>
          <w:szCs w:val="32"/>
        </w:rPr>
        <w:t>1. Bảng hệ số theo quy mô diện tích và khu vực để điều chỉnh định mức kinh tế - kỹ thuật khi định giá đất cụ thể theo các phương pháp so sánh, thu nhập và thặng dư.</w:t>
      </w:r>
    </w:p>
    <w:p w14:paraId="77EEF037" w14:textId="77777777" w:rsidR="00BD17B3" w:rsidRPr="00494EA6" w:rsidRDefault="00BD17B3" w:rsidP="00505D0A">
      <w:pPr>
        <w:spacing w:before="60" w:after="60" w:line="360" w:lineRule="exact"/>
        <w:jc w:val="center"/>
        <w:rPr>
          <w:sz w:val="28"/>
          <w:szCs w:val="32"/>
        </w:rPr>
      </w:pPr>
      <w:r w:rsidRPr="00494EA6">
        <w:rPr>
          <w:sz w:val="28"/>
          <w:szCs w:val="32"/>
        </w:rPr>
        <w:t xml:space="preserve">Bảng 01. Bảng hệ số theo quy mô diện tích và khu vực </w:t>
      </w:r>
    </w:p>
    <w:p w14:paraId="248268CA" w14:textId="77777777" w:rsidR="00BD17B3" w:rsidRPr="00494EA6" w:rsidRDefault="00BD17B3" w:rsidP="00505D0A">
      <w:pPr>
        <w:spacing w:before="60" w:after="60" w:line="360" w:lineRule="exact"/>
        <w:jc w:val="center"/>
        <w:rPr>
          <w:sz w:val="28"/>
          <w:szCs w:val="32"/>
        </w:rPr>
      </w:pPr>
      <w:r w:rsidRPr="00494EA6">
        <w:rPr>
          <w:i/>
          <w:iCs/>
          <w:sz w:val="28"/>
          <w:szCs w:val="32"/>
        </w:rPr>
        <w:t>(Áp dụng đối với đất phi nông nghiệp)</w:t>
      </w:r>
    </w:p>
    <w:tbl>
      <w:tblPr>
        <w:tblW w:w="5052" w:type="pct"/>
        <w:tblBorders>
          <w:top w:val="nil"/>
          <w:bottom w:val="nil"/>
          <w:insideH w:val="nil"/>
          <w:insideV w:val="nil"/>
        </w:tblBorders>
        <w:tblCellMar>
          <w:left w:w="0" w:type="dxa"/>
          <w:right w:w="0" w:type="dxa"/>
        </w:tblCellMar>
        <w:tblLook w:val="04A0" w:firstRow="1" w:lastRow="0" w:firstColumn="1" w:lastColumn="0" w:noHBand="0" w:noVBand="1"/>
      </w:tblPr>
      <w:tblGrid>
        <w:gridCol w:w="3017"/>
        <w:gridCol w:w="3292"/>
        <w:gridCol w:w="2877"/>
      </w:tblGrid>
      <w:tr w:rsidR="001E30F3" w:rsidRPr="00494EA6" w14:paraId="6FD6809E" w14:textId="77777777" w:rsidTr="00CC0FE0">
        <w:trPr>
          <w:trHeight w:val="753"/>
          <w:tblHeader/>
        </w:trPr>
        <w:tc>
          <w:tcPr>
            <w:tcW w:w="1642" w:type="pct"/>
            <w:tcBorders>
              <w:top w:val="single" w:sz="8" w:space="0" w:color="auto"/>
              <w:left w:val="single" w:sz="8" w:space="0" w:color="auto"/>
              <w:bottom w:val="single" w:sz="8" w:space="0" w:color="auto"/>
              <w:right w:val="nil"/>
              <w:tl2br w:val="single" w:sz="4" w:space="0" w:color="auto"/>
              <w:tr2bl w:val="nil"/>
            </w:tcBorders>
            <w:shd w:val="solid" w:color="FFFFFF" w:fill="auto"/>
            <w:tcMar>
              <w:top w:w="0" w:type="dxa"/>
              <w:left w:w="0" w:type="dxa"/>
              <w:bottom w:w="0" w:type="dxa"/>
              <w:right w:w="0" w:type="dxa"/>
            </w:tcMar>
            <w:vAlign w:val="center"/>
          </w:tcPr>
          <w:p w14:paraId="39FADC22" w14:textId="77777777" w:rsidR="00BD17B3" w:rsidRPr="00494EA6" w:rsidRDefault="00BD17B3" w:rsidP="00505D0A">
            <w:pPr>
              <w:jc w:val="right"/>
              <w:rPr>
                <w:sz w:val="28"/>
                <w:szCs w:val="32"/>
              </w:rPr>
            </w:pPr>
            <w:r w:rsidRPr="00494EA6">
              <w:rPr>
                <w:b/>
                <w:bCs/>
                <w:sz w:val="28"/>
                <w:szCs w:val="32"/>
              </w:rPr>
              <w:t>Khu vực</w:t>
            </w:r>
          </w:p>
          <w:p w14:paraId="67DBDA84" w14:textId="77777777" w:rsidR="00BD17B3" w:rsidRPr="00494EA6" w:rsidRDefault="00BD17B3" w:rsidP="00505D0A">
            <w:pPr>
              <w:rPr>
                <w:sz w:val="28"/>
                <w:szCs w:val="32"/>
              </w:rPr>
            </w:pPr>
            <w:r w:rsidRPr="00494EA6">
              <w:rPr>
                <w:b/>
                <w:bCs/>
                <w:sz w:val="28"/>
                <w:szCs w:val="32"/>
              </w:rPr>
              <w:t xml:space="preserve">Diện tích </w:t>
            </w:r>
            <w:r w:rsidRPr="00494EA6">
              <w:rPr>
                <w:sz w:val="28"/>
                <w:szCs w:val="32"/>
              </w:rPr>
              <w:t>(ha)</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5AF5CE" w14:textId="77777777" w:rsidR="00BD17B3" w:rsidRPr="00494EA6" w:rsidRDefault="00BD17B3" w:rsidP="00505D0A">
            <w:pPr>
              <w:jc w:val="center"/>
              <w:rPr>
                <w:sz w:val="28"/>
                <w:szCs w:val="32"/>
              </w:rPr>
            </w:pPr>
            <w:r w:rsidRPr="00494EA6">
              <w:rPr>
                <w:b/>
                <w:bCs/>
                <w:sz w:val="28"/>
                <w:szCs w:val="32"/>
              </w:rPr>
              <w:t>Các xã</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494E9B4" w14:textId="71769AA8" w:rsidR="00BD17B3" w:rsidRPr="00494EA6" w:rsidRDefault="00BD17B3" w:rsidP="00505D0A">
            <w:pPr>
              <w:jc w:val="center"/>
              <w:rPr>
                <w:sz w:val="28"/>
                <w:szCs w:val="32"/>
              </w:rPr>
            </w:pPr>
            <w:r w:rsidRPr="00494EA6">
              <w:rPr>
                <w:b/>
                <w:bCs/>
                <w:sz w:val="28"/>
                <w:szCs w:val="32"/>
              </w:rPr>
              <w:t>Các phường</w:t>
            </w:r>
          </w:p>
        </w:tc>
      </w:tr>
      <w:tr w:rsidR="001E30F3" w:rsidRPr="00494EA6" w14:paraId="289740FA"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1132A0" w14:textId="77777777" w:rsidR="00BD17B3" w:rsidRPr="00494EA6" w:rsidRDefault="00BD17B3" w:rsidP="00505D0A">
            <w:pPr>
              <w:jc w:val="center"/>
              <w:rPr>
                <w:sz w:val="28"/>
                <w:szCs w:val="32"/>
              </w:rPr>
            </w:pPr>
            <w:r w:rsidRPr="00494EA6">
              <w:rPr>
                <w:sz w:val="28"/>
                <w:szCs w:val="32"/>
              </w:rPr>
              <w:t>≤ 0,1</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CFD61B" w14:textId="77777777" w:rsidR="00BD17B3" w:rsidRPr="00494EA6" w:rsidRDefault="00BD17B3" w:rsidP="00505D0A">
            <w:pPr>
              <w:jc w:val="center"/>
              <w:rPr>
                <w:sz w:val="28"/>
                <w:szCs w:val="32"/>
              </w:rPr>
            </w:pPr>
            <w:r w:rsidRPr="00494EA6">
              <w:rPr>
                <w:sz w:val="28"/>
                <w:szCs w:val="32"/>
              </w:rPr>
              <w:t>0,50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1558334" w14:textId="77777777" w:rsidR="00BD17B3" w:rsidRPr="00494EA6" w:rsidRDefault="00BD17B3" w:rsidP="00505D0A">
            <w:pPr>
              <w:jc w:val="center"/>
              <w:rPr>
                <w:sz w:val="28"/>
                <w:szCs w:val="32"/>
              </w:rPr>
            </w:pPr>
            <w:r w:rsidRPr="00494EA6">
              <w:rPr>
                <w:sz w:val="28"/>
                <w:szCs w:val="32"/>
              </w:rPr>
              <w:t>0,60</w:t>
            </w:r>
          </w:p>
        </w:tc>
      </w:tr>
      <w:tr w:rsidR="001E30F3" w:rsidRPr="00494EA6" w14:paraId="49AF3332"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A47D8D" w14:textId="77777777" w:rsidR="00BD17B3" w:rsidRPr="00494EA6" w:rsidRDefault="00BD17B3" w:rsidP="00505D0A">
            <w:pPr>
              <w:jc w:val="center"/>
              <w:rPr>
                <w:sz w:val="28"/>
                <w:szCs w:val="32"/>
              </w:rPr>
            </w:pPr>
            <w:r w:rsidRPr="00494EA6">
              <w:rPr>
                <w:sz w:val="28"/>
                <w:szCs w:val="32"/>
              </w:rPr>
              <w:t>0,3</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71760C" w14:textId="77777777" w:rsidR="00BD17B3" w:rsidRPr="00494EA6" w:rsidRDefault="00BD17B3" w:rsidP="00505D0A">
            <w:pPr>
              <w:jc w:val="center"/>
              <w:rPr>
                <w:sz w:val="28"/>
                <w:szCs w:val="32"/>
              </w:rPr>
            </w:pPr>
            <w:r w:rsidRPr="00494EA6">
              <w:rPr>
                <w:sz w:val="28"/>
                <w:szCs w:val="32"/>
              </w:rPr>
              <w:t>0,65</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DCA6C73" w14:textId="77777777" w:rsidR="00BD17B3" w:rsidRPr="00494EA6" w:rsidRDefault="00BD17B3" w:rsidP="00505D0A">
            <w:pPr>
              <w:jc w:val="center"/>
              <w:rPr>
                <w:sz w:val="28"/>
                <w:szCs w:val="32"/>
              </w:rPr>
            </w:pPr>
            <w:r w:rsidRPr="00494EA6">
              <w:rPr>
                <w:sz w:val="28"/>
                <w:szCs w:val="32"/>
              </w:rPr>
              <w:t>0,75</w:t>
            </w:r>
          </w:p>
        </w:tc>
      </w:tr>
      <w:tr w:rsidR="001E30F3" w:rsidRPr="00494EA6" w14:paraId="21F6F2E1"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4BE093" w14:textId="77777777" w:rsidR="00BD17B3" w:rsidRPr="00494EA6" w:rsidRDefault="00BD17B3" w:rsidP="00505D0A">
            <w:pPr>
              <w:jc w:val="center"/>
              <w:rPr>
                <w:sz w:val="28"/>
                <w:szCs w:val="32"/>
              </w:rPr>
            </w:pPr>
            <w:r w:rsidRPr="00494EA6">
              <w:rPr>
                <w:sz w:val="28"/>
                <w:szCs w:val="32"/>
              </w:rPr>
              <w:t>0,5</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F35852" w14:textId="77777777" w:rsidR="00BD17B3" w:rsidRPr="00494EA6" w:rsidRDefault="00BD17B3" w:rsidP="00505D0A">
            <w:pPr>
              <w:jc w:val="center"/>
              <w:rPr>
                <w:sz w:val="28"/>
                <w:szCs w:val="32"/>
              </w:rPr>
            </w:pPr>
            <w:r w:rsidRPr="00494EA6">
              <w:rPr>
                <w:sz w:val="28"/>
                <w:szCs w:val="32"/>
              </w:rPr>
              <w:t>0,80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90115D" w14:textId="77777777" w:rsidR="00BD17B3" w:rsidRPr="00494EA6" w:rsidRDefault="00BD17B3" w:rsidP="00505D0A">
            <w:pPr>
              <w:jc w:val="center"/>
              <w:rPr>
                <w:sz w:val="28"/>
                <w:szCs w:val="32"/>
              </w:rPr>
            </w:pPr>
            <w:r w:rsidRPr="00494EA6">
              <w:rPr>
                <w:sz w:val="28"/>
                <w:szCs w:val="32"/>
              </w:rPr>
              <w:t>0,90</w:t>
            </w:r>
          </w:p>
        </w:tc>
      </w:tr>
      <w:tr w:rsidR="001E30F3" w:rsidRPr="00494EA6" w14:paraId="10C3F707"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D07044" w14:textId="77777777" w:rsidR="00BD17B3" w:rsidRPr="00494EA6" w:rsidRDefault="00BD17B3" w:rsidP="00505D0A">
            <w:pPr>
              <w:jc w:val="center"/>
              <w:rPr>
                <w:sz w:val="28"/>
                <w:szCs w:val="32"/>
              </w:rPr>
            </w:pPr>
            <w:r w:rsidRPr="00494EA6">
              <w:rPr>
                <w:sz w:val="28"/>
                <w:szCs w:val="32"/>
              </w:rPr>
              <w:t>1</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6FA1F7" w14:textId="77777777" w:rsidR="00BD17B3" w:rsidRPr="00494EA6" w:rsidRDefault="00BD17B3" w:rsidP="00505D0A">
            <w:pPr>
              <w:jc w:val="center"/>
              <w:rPr>
                <w:sz w:val="28"/>
                <w:szCs w:val="32"/>
              </w:rPr>
            </w:pPr>
            <w:r w:rsidRPr="00494EA6">
              <w:rPr>
                <w:sz w:val="28"/>
                <w:szCs w:val="32"/>
              </w:rPr>
              <w:t>1,00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A56297" w14:textId="77777777" w:rsidR="00BD17B3" w:rsidRPr="00494EA6" w:rsidRDefault="00BD17B3" w:rsidP="00505D0A">
            <w:pPr>
              <w:jc w:val="center"/>
              <w:rPr>
                <w:sz w:val="28"/>
                <w:szCs w:val="32"/>
              </w:rPr>
            </w:pPr>
            <w:r w:rsidRPr="00494EA6">
              <w:rPr>
                <w:sz w:val="28"/>
                <w:szCs w:val="32"/>
              </w:rPr>
              <w:t>1,10</w:t>
            </w:r>
          </w:p>
        </w:tc>
      </w:tr>
      <w:tr w:rsidR="001E30F3" w:rsidRPr="00494EA6" w14:paraId="132FABE6"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E8758C" w14:textId="77777777" w:rsidR="00BD17B3" w:rsidRPr="00494EA6" w:rsidRDefault="00BD17B3" w:rsidP="00505D0A">
            <w:pPr>
              <w:jc w:val="center"/>
              <w:rPr>
                <w:sz w:val="28"/>
                <w:szCs w:val="32"/>
              </w:rPr>
            </w:pPr>
            <w:r w:rsidRPr="00494EA6">
              <w:rPr>
                <w:sz w:val="28"/>
                <w:szCs w:val="32"/>
              </w:rPr>
              <w:t>3</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F269EF" w14:textId="77777777" w:rsidR="00BD17B3" w:rsidRPr="00494EA6" w:rsidRDefault="00BD17B3" w:rsidP="00505D0A">
            <w:pPr>
              <w:jc w:val="center"/>
              <w:rPr>
                <w:sz w:val="28"/>
                <w:szCs w:val="32"/>
              </w:rPr>
            </w:pPr>
            <w:r w:rsidRPr="00494EA6">
              <w:rPr>
                <w:sz w:val="28"/>
                <w:szCs w:val="32"/>
              </w:rPr>
              <w:t>1,20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6D6A2C8" w14:textId="77777777" w:rsidR="00BD17B3" w:rsidRPr="00494EA6" w:rsidRDefault="00BD17B3" w:rsidP="00505D0A">
            <w:pPr>
              <w:jc w:val="center"/>
              <w:rPr>
                <w:sz w:val="28"/>
                <w:szCs w:val="32"/>
              </w:rPr>
            </w:pPr>
            <w:r w:rsidRPr="00494EA6">
              <w:rPr>
                <w:sz w:val="28"/>
                <w:szCs w:val="32"/>
              </w:rPr>
              <w:t>1,30</w:t>
            </w:r>
          </w:p>
        </w:tc>
      </w:tr>
      <w:tr w:rsidR="001E30F3" w:rsidRPr="00494EA6" w14:paraId="7B00806D"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E256D8" w14:textId="77777777" w:rsidR="00BD17B3" w:rsidRPr="00494EA6" w:rsidRDefault="00BD17B3" w:rsidP="00505D0A">
            <w:pPr>
              <w:jc w:val="center"/>
              <w:rPr>
                <w:sz w:val="28"/>
                <w:szCs w:val="32"/>
              </w:rPr>
            </w:pPr>
            <w:r w:rsidRPr="00494EA6">
              <w:rPr>
                <w:sz w:val="28"/>
                <w:szCs w:val="32"/>
              </w:rPr>
              <w:t>5</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2A7076" w14:textId="77777777" w:rsidR="00BD17B3" w:rsidRPr="00494EA6" w:rsidRDefault="00BD17B3" w:rsidP="00505D0A">
            <w:pPr>
              <w:jc w:val="center"/>
              <w:rPr>
                <w:sz w:val="28"/>
                <w:szCs w:val="32"/>
              </w:rPr>
            </w:pPr>
            <w:r w:rsidRPr="00494EA6">
              <w:rPr>
                <w:sz w:val="28"/>
                <w:szCs w:val="32"/>
              </w:rPr>
              <w:t>1,60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B295075" w14:textId="77777777" w:rsidR="00BD17B3" w:rsidRPr="00494EA6" w:rsidRDefault="00BD17B3" w:rsidP="00505D0A">
            <w:pPr>
              <w:jc w:val="center"/>
              <w:rPr>
                <w:sz w:val="28"/>
                <w:szCs w:val="32"/>
              </w:rPr>
            </w:pPr>
            <w:r w:rsidRPr="00494EA6">
              <w:rPr>
                <w:sz w:val="28"/>
                <w:szCs w:val="32"/>
              </w:rPr>
              <w:t>1,70</w:t>
            </w:r>
          </w:p>
        </w:tc>
      </w:tr>
      <w:tr w:rsidR="001E30F3" w:rsidRPr="00494EA6" w14:paraId="4063F402"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4BD367" w14:textId="77777777" w:rsidR="00BD17B3" w:rsidRPr="00494EA6" w:rsidRDefault="00BD17B3" w:rsidP="00505D0A">
            <w:pPr>
              <w:jc w:val="center"/>
              <w:rPr>
                <w:sz w:val="28"/>
                <w:szCs w:val="32"/>
              </w:rPr>
            </w:pPr>
            <w:r w:rsidRPr="00494EA6">
              <w:rPr>
                <w:sz w:val="28"/>
                <w:szCs w:val="32"/>
              </w:rPr>
              <w:t>10</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F9EF5C" w14:textId="77777777" w:rsidR="00BD17B3" w:rsidRPr="00494EA6" w:rsidRDefault="00BD17B3" w:rsidP="00505D0A">
            <w:pPr>
              <w:jc w:val="center"/>
              <w:rPr>
                <w:sz w:val="28"/>
                <w:szCs w:val="32"/>
              </w:rPr>
            </w:pPr>
            <w:r w:rsidRPr="00494EA6">
              <w:rPr>
                <w:sz w:val="28"/>
                <w:szCs w:val="32"/>
              </w:rPr>
              <w:t>2,00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606733" w14:textId="77777777" w:rsidR="00BD17B3" w:rsidRPr="00494EA6" w:rsidRDefault="00BD17B3" w:rsidP="00505D0A">
            <w:pPr>
              <w:jc w:val="center"/>
              <w:rPr>
                <w:sz w:val="28"/>
                <w:szCs w:val="32"/>
              </w:rPr>
            </w:pPr>
            <w:r w:rsidRPr="00494EA6">
              <w:rPr>
                <w:sz w:val="28"/>
                <w:szCs w:val="32"/>
              </w:rPr>
              <w:t>2,10</w:t>
            </w:r>
          </w:p>
        </w:tc>
      </w:tr>
      <w:tr w:rsidR="001E30F3" w:rsidRPr="00494EA6" w14:paraId="3CC21CD7"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94BA74" w14:textId="77777777" w:rsidR="00BD17B3" w:rsidRPr="00494EA6" w:rsidRDefault="00BD17B3" w:rsidP="00505D0A">
            <w:pPr>
              <w:jc w:val="center"/>
              <w:rPr>
                <w:sz w:val="28"/>
                <w:szCs w:val="32"/>
              </w:rPr>
            </w:pPr>
            <w:r w:rsidRPr="00494EA6">
              <w:rPr>
                <w:sz w:val="28"/>
                <w:szCs w:val="32"/>
              </w:rPr>
              <w:t>30</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C1EA27" w14:textId="77777777" w:rsidR="00BD17B3" w:rsidRPr="00494EA6" w:rsidRDefault="00BD17B3" w:rsidP="00505D0A">
            <w:pPr>
              <w:jc w:val="center"/>
              <w:rPr>
                <w:sz w:val="28"/>
                <w:szCs w:val="32"/>
              </w:rPr>
            </w:pPr>
            <w:r w:rsidRPr="00494EA6">
              <w:rPr>
                <w:sz w:val="28"/>
                <w:szCs w:val="32"/>
              </w:rPr>
              <w:t>2,60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B40B73B" w14:textId="77777777" w:rsidR="00BD17B3" w:rsidRPr="00494EA6" w:rsidRDefault="00BD17B3" w:rsidP="00505D0A">
            <w:pPr>
              <w:jc w:val="center"/>
              <w:rPr>
                <w:sz w:val="28"/>
                <w:szCs w:val="32"/>
              </w:rPr>
            </w:pPr>
            <w:r w:rsidRPr="00494EA6">
              <w:rPr>
                <w:sz w:val="28"/>
                <w:szCs w:val="32"/>
              </w:rPr>
              <w:t>2,70</w:t>
            </w:r>
          </w:p>
        </w:tc>
      </w:tr>
      <w:tr w:rsidR="001E30F3" w:rsidRPr="00494EA6" w14:paraId="41002FB4"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D925BD" w14:textId="77777777" w:rsidR="00BD17B3" w:rsidRPr="00494EA6" w:rsidRDefault="00BD17B3" w:rsidP="00505D0A">
            <w:pPr>
              <w:jc w:val="center"/>
              <w:rPr>
                <w:sz w:val="28"/>
                <w:szCs w:val="32"/>
              </w:rPr>
            </w:pPr>
            <w:r w:rsidRPr="00494EA6">
              <w:rPr>
                <w:sz w:val="28"/>
                <w:szCs w:val="32"/>
              </w:rPr>
              <w:t>50</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89C85D" w14:textId="77777777" w:rsidR="00BD17B3" w:rsidRPr="00494EA6" w:rsidRDefault="00BD17B3" w:rsidP="00505D0A">
            <w:pPr>
              <w:jc w:val="center"/>
              <w:rPr>
                <w:sz w:val="28"/>
                <w:szCs w:val="32"/>
              </w:rPr>
            </w:pPr>
            <w:r w:rsidRPr="00494EA6">
              <w:rPr>
                <w:sz w:val="28"/>
                <w:szCs w:val="32"/>
              </w:rPr>
              <w:t>3,20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D83F45" w14:textId="77777777" w:rsidR="00BD17B3" w:rsidRPr="00494EA6" w:rsidRDefault="00BD17B3" w:rsidP="00505D0A">
            <w:pPr>
              <w:jc w:val="center"/>
              <w:rPr>
                <w:sz w:val="28"/>
                <w:szCs w:val="32"/>
              </w:rPr>
            </w:pPr>
            <w:r w:rsidRPr="00494EA6">
              <w:rPr>
                <w:sz w:val="28"/>
                <w:szCs w:val="32"/>
              </w:rPr>
              <w:t>3,30</w:t>
            </w:r>
          </w:p>
        </w:tc>
      </w:tr>
      <w:tr w:rsidR="001E30F3" w:rsidRPr="00494EA6" w14:paraId="057F0501"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32ECF9" w14:textId="77777777" w:rsidR="00BD17B3" w:rsidRPr="00494EA6" w:rsidRDefault="00BD17B3" w:rsidP="00505D0A">
            <w:pPr>
              <w:jc w:val="center"/>
              <w:rPr>
                <w:sz w:val="28"/>
                <w:szCs w:val="32"/>
              </w:rPr>
            </w:pPr>
            <w:r w:rsidRPr="00494EA6">
              <w:rPr>
                <w:sz w:val="28"/>
                <w:szCs w:val="32"/>
              </w:rPr>
              <w:t>100</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B9EB78" w14:textId="77777777" w:rsidR="00BD17B3" w:rsidRPr="00494EA6" w:rsidRDefault="00BD17B3" w:rsidP="00505D0A">
            <w:pPr>
              <w:jc w:val="center"/>
              <w:rPr>
                <w:sz w:val="28"/>
                <w:szCs w:val="32"/>
              </w:rPr>
            </w:pPr>
            <w:r w:rsidRPr="00494EA6">
              <w:rPr>
                <w:sz w:val="28"/>
                <w:szCs w:val="32"/>
              </w:rPr>
              <w:t>4,00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8B1A5C" w14:textId="77777777" w:rsidR="00BD17B3" w:rsidRPr="00494EA6" w:rsidRDefault="00BD17B3" w:rsidP="00505D0A">
            <w:pPr>
              <w:jc w:val="center"/>
              <w:rPr>
                <w:sz w:val="28"/>
                <w:szCs w:val="32"/>
              </w:rPr>
            </w:pPr>
            <w:r w:rsidRPr="00494EA6">
              <w:rPr>
                <w:sz w:val="28"/>
                <w:szCs w:val="32"/>
              </w:rPr>
              <w:t>4,10</w:t>
            </w:r>
          </w:p>
        </w:tc>
      </w:tr>
      <w:tr w:rsidR="001E30F3" w:rsidRPr="00494EA6" w14:paraId="322C1053"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EFB913" w14:textId="77777777" w:rsidR="00BD17B3" w:rsidRPr="00494EA6" w:rsidRDefault="00BD17B3" w:rsidP="00505D0A">
            <w:pPr>
              <w:jc w:val="center"/>
              <w:rPr>
                <w:sz w:val="28"/>
                <w:szCs w:val="32"/>
              </w:rPr>
            </w:pPr>
            <w:r w:rsidRPr="00494EA6">
              <w:rPr>
                <w:sz w:val="28"/>
                <w:szCs w:val="32"/>
              </w:rPr>
              <w:t>300</w:t>
            </w:r>
          </w:p>
        </w:tc>
        <w:tc>
          <w:tcPr>
            <w:tcW w:w="17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9BF335" w14:textId="77777777" w:rsidR="00BD17B3" w:rsidRPr="00494EA6" w:rsidRDefault="00BD17B3" w:rsidP="00505D0A">
            <w:pPr>
              <w:jc w:val="center"/>
              <w:rPr>
                <w:sz w:val="28"/>
                <w:szCs w:val="32"/>
              </w:rPr>
            </w:pPr>
            <w:r w:rsidRPr="00494EA6">
              <w:rPr>
                <w:sz w:val="28"/>
                <w:szCs w:val="32"/>
              </w:rPr>
              <w:t>4,80</w:t>
            </w:r>
          </w:p>
        </w:tc>
        <w:tc>
          <w:tcPr>
            <w:tcW w:w="15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CE01E9" w14:textId="77777777" w:rsidR="00BD17B3" w:rsidRPr="00494EA6" w:rsidRDefault="00BD17B3" w:rsidP="00505D0A">
            <w:pPr>
              <w:jc w:val="center"/>
              <w:rPr>
                <w:sz w:val="28"/>
                <w:szCs w:val="32"/>
              </w:rPr>
            </w:pPr>
            <w:r w:rsidRPr="00494EA6">
              <w:rPr>
                <w:sz w:val="28"/>
                <w:szCs w:val="32"/>
              </w:rPr>
              <w:t>4,90</w:t>
            </w:r>
          </w:p>
        </w:tc>
      </w:tr>
      <w:tr w:rsidR="001E30F3" w:rsidRPr="00494EA6" w14:paraId="7773E16E" w14:textId="77777777" w:rsidTr="00CC0FE0">
        <w:tblPrEx>
          <w:tblBorders>
            <w:top w:val="none" w:sz="0" w:space="0" w:color="auto"/>
            <w:bottom w:val="none" w:sz="0" w:space="0" w:color="auto"/>
            <w:insideH w:val="none" w:sz="0" w:space="0" w:color="auto"/>
            <w:insideV w:val="none" w:sz="0" w:space="0" w:color="auto"/>
          </w:tblBorders>
        </w:tblPrEx>
        <w:trPr>
          <w:trHeight w:hRule="exact" w:val="427"/>
        </w:trPr>
        <w:tc>
          <w:tcPr>
            <w:tcW w:w="16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7B2155" w14:textId="77777777" w:rsidR="00BD17B3" w:rsidRPr="00494EA6" w:rsidRDefault="00BD17B3" w:rsidP="00505D0A">
            <w:pPr>
              <w:jc w:val="center"/>
              <w:rPr>
                <w:sz w:val="28"/>
                <w:szCs w:val="32"/>
              </w:rPr>
            </w:pPr>
            <w:r w:rsidRPr="00494EA6">
              <w:rPr>
                <w:sz w:val="28"/>
                <w:szCs w:val="32"/>
              </w:rPr>
              <w:t>≥ 500</w:t>
            </w:r>
          </w:p>
        </w:tc>
        <w:tc>
          <w:tcPr>
            <w:tcW w:w="17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BAAA46" w14:textId="77777777" w:rsidR="00BD17B3" w:rsidRPr="00494EA6" w:rsidRDefault="00BD17B3" w:rsidP="00505D0A">
            <w:pPr>
              <w:jc w:val="center"/>
              <w:rPr>
                <w:sz w:val="28"/>
                <w:szCs w:val="32"/>
              </w:rPr>
            </w:pPr>
            <w:r w:rsidRPr="00494EA6">
              <w:rPr>
                <w:sz w:val="28"/>
                <w:szCs w:val="32"/>
              </w:rPr>
              <w:t>5,80</w:t>
            </w:r>
          </w:p>
        </w:tc>
        <w:tc>
          <w:tcPr>
            <w:tcW w:w="156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230497" w14:textId="77777777" w:rsidR="00BD17B3" w:rsidRPr="00494EA6" w:rsidRDefault="00BD17B3" w:rsidP="00505D0A">
            <w:pPr>
              <w:jc w:val="center"/>
              <w:rPr>
                <w:sz w:val="28"/>
                <w:szCs w:val="32"/>
              </w:rPr>
            </w:pPr>
            <w:r w:rsidRPr="00494EA6">
              <w:rPr>
                <w:sz w:val="28"/>
                <w:szCs w:val="32"/>
              </w:rPr>
              <w:t>5,90</w:t>
            </w:r>
          </w:p>
        </w:tc>
      </w:tr>
    </w:tbl>
    <w:p w14:paraId="09332A10" w14:textId="045FB2C6" w:rsidR="00BD17B3" w:rsidRPr="00494EA6" w:rsidRDefault="00BD17B3" w:rsidP="00505D0A">
      <w:pPr>
        <w:spacing w:before="60" w:after="60" w:line="360" w:lineRule="exact"/>
        <w:jc w:val="center"/>
        <w:rPr>
          <w:sz w:val="28"/>
          <w:szCs w:val="32"/>
        </w:rPr>
      </w:pPr>
      <w:r w:rsidRPr="00494EA6">
        <w:rPr>
          <w:sz w:val="28"/>
          <w:szCs w:val="32"/>
        </w:rPr>
        <w:lastRenderedPageBreak/>
        <w:t>Bảng 02. Bảng hệ số theo quy mô diện tích và khu vực</w:t>
      </w:r>
    </w:p>
    <w:p w14:paraId="0AE16110" w14:textId="77777777" w:rsidR="00BD17B3" w:rsidRPr="00494EA6" w:rsidRDefault="00BD17B3" w:rsidP="00505D0A">
      <w:pPr>
        <w:spacing w:before="60" w:after="60" w:line="360" w:lineRule="exact"/>
        <w:jc w:val="center"/>
        <w:rPr>
          <w:sz w:val="28"/>
          <w:szCs w:val="32"/>
        </w:rPr>
      </w:pPr>
      <w:r w:rsidRPr="00494EA6">
        <w:rPr>
          <w:i/>
          <w:iCs/>
          <w:sz w:val="28"/>
          <w:szCs w:val="32"/>
        </w:rPr>
        <w:t>(Áp dụng đối với đất nông nghiệp)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3251"/>
        <w:gridCol w:w="2842"/>
      </w:tblGrid>
      <w:tr w:rsidR="001E30F3" w:rsidRPr="00494EA6" w14:paraId="0F88689C" w14:textId="77777777" w:rsidTr="00CC0FE0">
        <w:trPr>
          <w:trHeight w:val="805"/>
          <w:tblHeader/>
        </w:trPr>
        <w:tc>
          <w:tcPr>
            <w:tcW w:w="1645" w:type="pct"/>
            <w:tcBorders>
              <w:top w:val="single" w:sz="4" w:space="0" w:color="auto"/>
              <w:left w:val="single" w:sz="4" w:space="0" w:color="auto"/>
              <w:bottom w:val="single" w:sz="4" w:space="0" w:color="auto"/>
              <w:right w:val="single" w:sz="4" w:space="0" w:color="auto"/>
              <w:tl2br w:val="single" w:sz="4" w:space="0" w:color="auto"/>
              <w:tr2bl w:val="nil"/>
            </w:tcBorders>
            <w:shd w:val="solid" w:color="FFFFFF" w:fill="auto"/>
            <w:tcMar>
              <w:top w:w="0" w:type="dxa"/>
              <w:left w:w="0" w:type="dxa"/>
              <w:bottom w:w="0" w:type="dxa"/>
              <w:right w:w="0" w:type="dxa"/>
            </w:tcMar>
            <w:vAlign w:val="center"/>
          </w:tcPr>
          <w:p w14:paraId="03554D9A" w14:textId="77777777" w:rsidR="00BD17B3" w:rsidRPr="00494EA6" w:rsidRDefault="00BD17B3" w:rsidP="00505D0A">
            <w:pPr>
              <w:jc w:val="right"/>
              <w:rPr>
                <w:sz w:val="28"/>
                <w:szCs w:val="32"/>
              </w:rPr>
            </w:pPr>
            <w:r w:rsidRPr="00494EA6">
              <w:rPr>
                <w:b/>
                <w:bCs/>
                <w:sz w:val="28"/>
                <w:szCs w:val="32"/>
              </w:rPr>
              <w:t>Khu vực</w:t>
            </w:r>
          </w:p>
          <w:p w14:paraId="7A8EB58E" w14:textId="77777777" w:rsidR="00BD17B3" w:rsidRPr="00494EA6" w:rsidRDefault="00BD17B3" w:rsidP="00505D0A">
            <w:pPr>
              <w:rPr>
                <w:sz w:val="28"/>
                <w:szCs w:val="32"/>
              </w:rPr>
            </w:pPr>
            <w:r w:rsidRPr="00494EA6">
              <w:rPr>
                <w:b/>
                <w:bCs/>
                <w:sz w:val="28"/>
                <w:szCs w:val="32"/>
              </w:rPr>
              <w:t xml:space="preserve">Diện tích </w:t>
            </w:r>
            <w:r w:rsidRPr="00494EA6">
              <w:rPr>
                <w:sz w:val="28"/>
                <w:szCs w:val="32"/>
              </w:rPr>
              <w:t>(ha)</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FD7F3A9" w14:textId="77777777" w:rsidR="00BD17B3" w:rsidRPr="00494EA6" w:rsidRDefault="00BD17B3" w:rsidP="00505D0A">
            <w:pPr>
              <w:jc w:val="center"/>
              <w:rPr>
                <w:sz w:val="28"/>
                <w:szCs w:val="32"/>
              </w:rPr>
            </w:pPr>
            <w:r w:rsidRPr="00494EA6">
              <w:rPr>
                <w:b/>
                <w:bCs/>
                <w:sz w:val="28"/>
                <w:szCs w:val="32"/>
              </w:rPr>
              <w:t>Các xã</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AAB7A87" w14:textId="74AE195F" w:rsidR="00BD17B3" w:rsidRPr="00494EA6" w:rsidRDefault="00BD17B3" w:rsidP="00505D0A">
            <w:pPr>
              <w:jc w:val="center"/>
              <w:rPr>
                <w:sz w:val="28"/>
                <w:szCs w:val="32"/>
              </w:rPr>
            </w:pPr>
            <w:r w:rsidRPr="00494EA6">
              <w:rPr>
                <w:b/>
                <w:bCs/>
                <w:sz w:val="28"/>
                <w:szCs w:val="32"/>
              </w:rPr>
              <w:t>Các phường</w:t>
            </w:r>
          </w:p>
        </w:tc>
      </w:tr>
      <w:tr w:rsidR="001E30F3" w:rsidRPr="00494EA6" w14:paraId="45C894B1"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F21DACC" w14:textId="77777777" w:rsidR="00BD17B3" w:rsidRPr="00494EA6" w:rsidRDefault="00BD17B3" w:rsidP="00505D0A">
            <w:pPr>
              <w:spacing w:before="120"/>
              <w:jc w:val="center"/>
              <w:rPr>
                <w:sz w:val="28"/>
                <w:szCs w:val="32"/>
              </w:rPr>
            </w:pPr>
            <w:r w:rsidRPr="00494EA6">
              <w:rPr>
                <w:sz w:val="28"/>
                <w:szCs w:val="32"/>
              </w:rPr>
              <w:t>≤ 0,1</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D3B1CE" w14:textId="77777777" w:rsidR="00BD17B3" w:rsidRPr="00494EA6" w:rsidRDefault="00BD17B3" w:rsidP="00505D0A">
            <w:pPr>
              <w:spacing w:before="120"/>
              <w:jc w:val="center"/>
              <w:rPr>
                <w:sz w:val="28"/>
                <w:szCs w:val="32"/>
              </w:rPr>
            </w:pPr>
            <w:r w:rsidRPr="00494EA6">
              <w:rPr>
                <w:sz w:val="28"/>
                <w:szCs w:val="32"/>
              </w:rPr>
              <w:t>0,50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5902AD" w14:textId="77777777" w:rsidR="00BD17B3" w:rsidRPr="00494EA6" w:rsidRDefault="00BD17B3" w:rsidP="00505D0A">
            <w:pPr>
              <w:spacing w:before="120"/>
              <w:jc w:val="center"/>
              <w:rPr>
                <w:sz w:val="28"/>
                <w:szCs w:val="32"/>
              </w:rPr>
            </w:pPr>
            <w:r w:rsidRPr="00494EA6">
              <w:rPr>
                <w:sz w:val="28"/>
                <w:szCs w:val="32"/>
              </w:rPr>
              <w:t>0,60</w:t>
            </w:r>
          </w:p>
        </w:tc>
      </w:tr>
      <w:tr w:rsidR="001E30F3" w:rsidRPr="00494EA6" w14:paraId="1C8CCDE9"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FD2F14" w14:textId="77777777" w:rsidR="00BD17B3" w:rsidRPr="00494EA6" w:rsidRDefault="00BD17B3" w:rsidP="00505D0A">
            <w:pPr>
              <w:spacing w:before="120"/>
              <w:jc w:val="center"/>
              <w:rPr>
                <w:sz w:val="28"/>
                <w:szCs w:val="32"/>
              </w:rPr>
            </w:pPr>
            <w:r w:rsidRPr="00494EA6">
              <w:rPr>
                <w:sz w:val="28"/>
                <w:szCs w:val="32"/>
              </w:rPr>
              <w:t>0,3</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03F7DF" w14:textId="77777777" w:rsidR="00BD17B3" w:rsidRPr="00494EA6" w:rsidRDefault="00BD17B3" w:rsidP="00505D0A">
            <w:pPr>
              <w:spacing w:before="120"/>
              <w:jc w:val="center"/>
              <w:rPr>
                <w:sz w:val="28"/>
                <w:szCs w:val="32"/>
              </w:rPr>
            </w:pPr>
            <w:r w:rsidRPr="00494EA6">
              <w:rPr>
                <w:sz w:val="28"/>
                <w:szCs w:val="32"/>
              </w:rPr>
              <w:t>0,60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48E52E" w14:textId="77777777" w:rsidR="00BD17B3" w:rsidRPr="00494EA6" w:rsidRDefault="00BD17B3" w:rsidP="00505D0A">
            <w:pPr>
              <w:spacing w:before="120"/>
              <w:jc w:val="center"/>
              <w:rPr>
                <w:sz w:val="28"/>
                <w:szCs w:val="32"/>
              </w:rPr>
            </w:pPr>
            <w:r w:rsidRPr="00494EA6">
              <w:rPr>
                <w:sz w:val="28"/>
                <w:szCs w:val="32"/>
              </w:rPr>
              <w:t>0,70</w:t>
            </w:r>
          </w:p>
        </w:tc>
      </w:tr>
      <w:tr w:rsidR="001E30F3" w:rsidRPr="00494EA6" w14:paraId="73CBDF21"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C41FF6" w14:textId="77777777" w:rsidR="00BD17B3" w:rsidRPr="00494EA6" w:rsidRDefault="00BD17B3" w:rsidP="00505D0A">
            <w:pPr>
              <w:spacing w:before="120"/>
              <w:jc w:val="center"/>
              <w:rPr>
                <w:sz w:val="28"/>
                <w:szCs w:val="32"/>
              </w:rPr>
            </w:pPr>
            <w:r w:rsidRPr="00494EA6">
              <w:rPr>
                <w:sz w:val="28"/>
                <w:szCs w:val="32"/>
              </w:rPr>
              <w:t>0,5</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F0B02AC" w14:textId="77777777" w:rsidR="00BD17B3" w:rsidRPr="00494EA6" w:rsidRDefault="00BD17B3" w:rsidP="00505D0A">
            <w:pPr>
              <w:spacing w:before="120"/>
              <w:jc w:val="center"/>
              <w:rPr>
                <w:sz w:val="28"/>
                <w:szCs w:val="32"/>
              </w:rPr>
            </w:pPr>
            <w:r w:rsidRPr="00494EA6">
              <w:rPr>
                <w:sz w:val="28"/>
                <w:szCs w:val="32"/>
              </w:rPr>
              <w:t>0,70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726650" w14:textId="77777777" w:rsidR="00BD17B3" w:rsidRPr="00494EA6" w:rsidRDefault="00BD17B3" w:rsidP="00505D0A">
            <w:pPr>
              <w:spacing w:before="120"/>
              <w:jc w:val="center"/>
              <w:rPr>
                <w:sz w:val="28"/>
                <w:szCs w:val="32"/>
              </w:rPr>
            </w:pPr>
            <w:r w:rsidRPr="00494EA6">
              <w:rPr>
                <w:sz w:val="28"/>
                <w:szCs w:val="32"/>
              </w:rPr>
              <w:t>0,80</w:t>
            </w:r>
          </w:p>
        </w:tc>
      </w:tr>
      <w:tr w:rsidR="001E30F3" w:rsidRPr="00494EA6" w14:paraId="5B2BA2A3"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3BED8C" w14:textId="77777777" w:rsidR="00BD17B3" w:rsidRPr="00494EA6" w:rsidRDefault="00BD17B3" w:rsidP="00505D0A">
            <w:pPr>
              <w:spacing w:before="120"/>
              <w:jc w:val="center"/>
              <w:rPr>
                <w:sz w:val="28"/>
                <w:szCs w:val="32"/>
              </w:rPr>
            </w:pPr>
            <w:r w:rsidRPr="00494EA6">
              <w:rPr>
                <w:sz w:val="28"/>
                <w:szCs w:val="32"/>
              </w:rPr>
              <w:t>1</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14F7BD" w14:textId="77777777" w:rsidR="00BD17B3" w:rsidRPr="00494EA6" w:rsidRDefault="00BD17B3" w:rsidP="00505D0A">
            <w:pPr>
              <w:spacing w:before="120"/>
              <w:jc w:val="center"/>
              <w:rPr>
                <w:sz w:val="28"/>
                <w:szCs w:val="32"/>
              </w:rPr>
            </w:pPr>
            <w:r w:rsidRPr="00494EA6">
              <w:rPr>
                <w:sz w:val="28"/>
                <w:szCs w:val="32"/>
              </w:rPr>
              <w:t>0,85</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70EC71" w14:textId="77777777" w:rsidR="00BD17B3" w:rsidRPr="00494EA6" w:rsidRDefault="00BD17B3" w:rsidP="00505D0A">
            <w:pPr>
              <w:spacing w:before="120"/>
              <w:jc w:val="center"/>
              <w:rPr>
                <w:sz w:val="28"/>
                <w:szCs w:val="32"/>
              </w:rPr>
            </w:pPr>
            <w:r w:rsidRPr="00494EA6">
              <w:rPr>
                <w:sz w:val="28"/>
                <w:szCs w:val="32"/>
              </w:rPr>
              <w:t>0,95</w:t>
            </w:r>
          </w:p>
        </w:tc>
      </w:tr>
      <w:tr w:rsidR="001E30F3" w:rsidRPr="00494EA6" w14:paraId="47418654"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0B1D29" w14:textId="77777777" w:rsidR="00BD17B3" w:rsidRPr="00494EA6" w:rsidRDefault="00BD17B3" w:rsidP="00505D0A">
            <w:pPr>
              <w:spacing w:before="120"/>
              <w:jc w:val="center"/>
              <w:rPr>
                <w:sz w:val="28"/>
                <w:szCs w:val="32"/>
              </w:rPr>
            </w:pPr>
            <w:r w:rsidRPr="00494EA6">
              <w:rPr>
                <w:sz w:val="28"/>
                <w:szCs w:val="32"/>
              </w:rPr>
              <w:t>3</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6A6E7C" w14:textId="77777777" w:rsidR="00BD17B3" w:rsidRPr="00494EA6" w:rsidRDefault="00BD17B3" w:rsidP="00505D0A">
            <w:pPr>
              <w:spacing w:before="120"/>
              <w:jc w:val="center"/>
              <w:rPr>
                <w:sz w:val="28"/>
                <w:szCs w:val="32"/>
              </w:rPr>
            </w:pPr>
            <w:r w:rsidRPr="00494EA6">
              <w:rPr>
                <w:sz w:val="28"/>
                <w:szCs w:val="32"/>
              </w:rPr>
              <w:t>1,00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31D548C" w14:textId="77777777" w:rsidR="00BD17B3" w:rsidRPr="00494EA6" w:rsidRDefault="00BD17B3" w:rsidP="00505D0A">
            <w:pPr>
              <w:spacing w:before="120"/>
              <w:jc w:val="center"/>
              <w:rPr>
                <w:sz w:val="28"/>
                <w:szCs w:val="32"/>
              </w:rPr>
            </w:pPr>
            <w:r w:rsidRPr="00494EA6">
              <w:rPr>
                <w:sz w:val="28"/>
                <w:szCs w:val="32"/>
              </w:rPr>
              <w:t>1,10</w:t>
            </w:r>
          </w:p>
        </w:tc>
      </w:tr>
      <w:tr w:rsidR="001E30F3" w:rsidRPr="00494EA6" w14:paraId="13DE158E"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7CB2DF1" w14:textId="77777777" w:rsidR="00BD17B3" w:rsidRPr="00494EA6" w:rsidRDefault="00BD17B3" w:rsidP="00505D0A">
            <w:pPr>
              <w:spacing w:before="120"/>
              <w:jc w:val="center"/>
              <w:rPr>
                <w:sz w:val="28"/>
                <w:szCs w:val="32"/>
              </w:rPr>
            </w:pPr>
            <w:r w:rsidRPr="00494EA6">
              <w:rPr>
                <w:sz w:val="28"/>
                <w:szCs w:val="32"/>
              </w:rPr>
              <w:t>5</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AE3FD6" w14:textId="77777777" w:rsidR="00BD17B3" w:rsidRPr="00494EA6" w:rsidRDefault="00BD17B3" w:rsidP="00505D0A">
            <w:pPr>
              <w:spacing w:before="120"/>
              <w:jc w:val="center"/>
              <w:rPr>
                <w:sz w:val="28"/>
                <w:szCs w:val="32"/>
              </w:rPr>
            </w:pPr>
            <w:r w:rsidRPr="00494EA6">
              <w:rPr>
                <w:sz w:val="28"/>
                <w:szCs w:val="32"/>
              </w:rPr>
              <w:t>1,40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D39A95" w14:textId="77777777" w:rsidR="00BD17B3" w:rsidRPr="00494EA6" w:rsidRDefault="00BD17B3" w:rsidP="00505D0A">
            <w:pPr>
              <w:spacing w:before="120"/>
              <w:jc w:val="center"/>
              <w:rPr>
                <w:sz w:val="28"/>
                <w:szCs w:val="32"/>
              </w:rPr>
            </w:pPr>
            <w:r w:rsidRPr="00494EA6">
              <w:rPr>
                <w:sz w:val="28"/>
                <w:szCs w:val="32"/>
              </w:rPr>
              <w:t>1,50</w:t>
            </w:r>
          </w:p>
        </w:tc>
      </w:tr>
      <w:tr w:rsidR="001E30F3" w:rsidRPr="00494EA6" w14:paraId="59343FE0"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49EDB0BE" w14:textId="77777777" w:rsidR="00BD17B3" w:rsidRPr="00494EA6" w:rsidRDefault="00BD17B3" w:rsidP="00505D0A">
            <w:pPr>
              <w:spacing w:before="120"/>
              <w:jc w:val="center"/>
              <w:rPr>
                <w:sz w:val="28"/>
                <w:szCs w:val="32"/>
              </w:rPr>
            </w:pPr>
            <w:r w:rsidRPr="00494EA6">
              <w:rPr>
                <w:sz w:val="28"/>
                <w:szCs w:val="32"/>
              </w:rPr>
              <w:t>10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3EA23FCA" w14:textId="77777777" w:rsidR="00BD17B3" w:rsidRPr="00494EA6" w:rsidRDefault="00BD17B3" w:rsidP="00505D0A">
            <w:pPr>
              <w:spacing w:before="120"/>
              <w:jc w:val="center"/>
              <w:rPr>
                <w:sz w:val="28"/>
                <w:szCs w:val="32"/>
              </w:rPr>
            </w:pPr>
            <w:r w:rsidRPr="00494EA6">
              <w:rPr>
                <w:sz w:val="28"/>
                <w:szCs w:val="32"/>
              </w:rPr>
              <w:t>1,80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760F42" w14:textId="77777777" w:rsidR="00BD17B3" w:rsidRPr="00494EA6" w:rsidRDefault="00BD17B3" w:rsidP="00505D0A">
            <w:pPr>
              <w:spacing w:before="120"/>
              <w:jc w:val="center"/>
              <w:rPr>
                <w:sz w:val="28"/>
                <w:szCs w:val="32"/>
              </w:rPr>
            </w:pPr>
            <w:r w:rsidRPr="00494EA6">
              <w:rPr>
                <w:sz w:val="28"/>
                <w:szCs w:val="32"/>
              </w:rPr>
              <w:t>1,90</w:t>
            </w:r>
          </w:p>
        </w:tc>
      </w:tr>
      <w:tr w:rsidR="001E30F3" w:rsidRPr="00494EA6" w14:paraId="427D5992"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83599A" w14:textId="77777777" w:rsidR="00BD17B3" w:rsidRPr="00494EA6" w:rsidRDefault="00BD17B3" w:rsidP="00505D0A">
            <w:pPr>
              <w:spacing w:before="120"/>
              <w:jc w:val="center"/>
              <w:rPr>
                <w:sz w:val="28"/>
                <w:szCs w:val="32"/>
              </w:rPr>
            </w:pPr>
            <w:r w:rsidRPr="00494EA6">
              <w:rPr>
                <w:sz w:val="28"/>
                <w:szCs w:val="32"/>
              </w:rPr>
              <w:t>30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1151FE" w14:textId="77777777" w:rsidR="00BD17B3" w:rsidRPr="00494EA6" w:rsidRDefault="00BD17B3" w:rsidP="00505D0A">
            <w:pPr>
              <w:spacing w:before="120"/>
              <w:jc w:val="center"/>
              <w:rPr>
                <w:sz w:val="28"/>
                <w:szCs w:val="32"/>
              </w:rPr>
            </w:pPr>
            <w:r w:rsidRPr="00494EA6">
              <w:rPr>
                <w:sz w:val="28"/>
                <w:szCs w:val="32"/>
              </w:rPr>
              <w:t>2,20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83706F" w14:textId="77777777" w:rsidR="00BD17B3" w:rsidRPr="00494EA6" w:rsidRDefault="00BD17B3" w:rsidP="00505D0A">
            <w:pPr>
              <w:spacing w:before="120"/>
              <w:jc w:val="center"/>
              <w:rPr>
                <w:sz w:val="28"/>
                <w:szCs w:val="32"/>
              </w:rPr>
            </w:pPr>
            <w:r w:rsidRPr="00494EA6">
              <w:rPr>
                <w:sz w:val="28"/>
                <w:szCs w:val="32"/>
              </w:rPr>
              <w:t>2,30</w:t>
            </w:r>
          </w:p>
        </w:tc>
      </w:tr>
      <w:tr w:rsidR="001E30F3" w:rsidRPr="00494EA6" w14:paraId="039464CE"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E20AA2" w14:textId="77777777" w:rsidR="00BD17B3" w:rsidRPr="00494EA6" w:rsidRDefault="00BD17B3" w:rsidP="00505D0A">
            <w:pPr>
              <w:spacing w:before="120"/>
              <w:jc w:val="center"/>
              <w:rPr>
                <w:sz w:val="28"/>
                <w:szCs w:val="32"/>
              </w:rPr>
            </w:pPr>
            <w:r w:rsidRPr="00494EA6">
              <w:rPr>
                <w:sz w:val="28"/>
                <w:szCs w:val="32"/>
              </w:rPr>
              <w:t>50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BEC577" w14:textId="77777777" w:rsidR="00BD17B3" w:rsidRPr="00494EA6" w:rsidRDefault="00BD17B3" w:rsidP="00505D0A">
            <w:pPr>
              <w:spacing w:before="120"/>
              <w:jc w:val="center"/>
              <w:rPr>
                <w:sz w:val="28"/>
                <w:szCs w:val="32"/>
              </w:rPr>
            </w:pPr>
            <w:r w:rsidRPr="00494EA6">
              <w:rPr>
                <w:sz w:val="28"/>
                <w:szCs w:val="32"/>
              </w:rPr>
              <w:t>2,80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AA2D31" w14:textId="77777777" w:rsidR="00BD17B3" w:rsidRPr="00494EA6" w:rsidRDefault="00BD17B3" w:rsidP="00505D0A">
            <w:pPr>
              <w:spacing w:before="120"/>
              <w:jc w:val="center"/>
              <w:rPr>
                <w:sz w:val="28"/>
                <w:szCs w:val="32"/>
              </w:rPr>
            </w:pPr>
            <w:r w:rsidRPr="00494EA6">
              <w:rPr>
                <w:sz w:val="28"/>
                <w:szCs w:val="32"/>
              </w:rPr>
              <w:t>2,90</w:t>
            </w:r>
          </w:p>
        </w:tc>
      </w:tr>
      <w:tr w:rsidR="001E30F3" w:rsidRPr="00494EA6" w14:paraId="4398A152"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EBE88F" w14:textId="77777777" w:rsidR="00BD17B3" w:rsidRPr="00494EA6" w:rsidRDefault="00BD17B3" w:rsidP="00505D0A">
            <w:pPr>
              <w:spacing w:before="120"/>
              <w:jc w:val="center"/>
              <w:rPr>
                <w:sz w:val="28"/>
                <w:szCs w:val="32"/>
              </w:rPr>
            </w:pPr>
            <w:r w:rsidRPr="00494EA6">
              <w:rPr>
                <w:sz w:val="28"/>
                <w:szCs w:val="32"/>
              </w:rPr>
              <w:t>100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4598DA" w14:textId="77777777" w:rsidR="00BD17B3" w:rsidRPr="00494EA6" w:rsidRDefault="00BD17B3" w:rsidP="00505D0A">
            <w:pPr>
              <w:spacing w:before="120"/>
              <w:jc w:val="center"/>
              <w:rPr>
                <w:sz w:val="28"/>
                <w:szCs w:val="32"/>
              </w:rPr>
            </w:pPr>
            <w:r w:rsidRPr="00494EA6">
              <w:rPr>
                <w:sz w:val="28"/>
                <w:szCs w:val="32"/>
              </w:rPr>
              <w:t>3,40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05DA67" w14:textId="77777777" w:rsidR="00BD17B3" w:rsidRPr="00494EA6" w:rsidRDefault="00BD17B3" w:rsidP="00505D0A">
            <w:pPr>
              <w:spacing w:before="120"/>
              <w:jc w:val="center"/>
              <w:rPr>
                <w:sz w:val="28"/>
                <w:szCs w:val="32"/>
              </w:rPr>
            </w:pPr>
            <w:r w:rsidRPr="00494EA6">
              <w:rPr>
                <w:sz w:val="28"/>
                <w:szCs w:val="32"/>
              </w:rPr>
              <w:t>3,50</w:t>
            </w:r>
          </w:p>
        </w:tc>
      </w:tr>
      <w:tr w:rsidR="001E30F3" w:rsidRPr="00494EA6" w14:paraId="09D3DD09"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5171A2F3" w14:textId="77777777" w:rsidR="00BD17B3" w:rsidRPr="00494EA6" w:rsidRDefault="00BD17B3" w:rsidP="00505D0A">
            <w:pPr>
              <w:spacing w:before="120"/>
              <w:jc w:val="center"/>
              <w:rPr>
                <w:sz w:val="28"/>
                <w:szCs w:val="32"/>
              </w:rPr>
            </w:pPr>
            <w:r w:rsidRPr="00494EA6">
              <w:rPr>
                <w:sz w:val="28"/>
                <w:szCs w:val="32"/>
              </w:rPr>
              <w:t>300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0F852E28" w14:textId="77777777" w:rsidR="00BD17B3" w:rsidRPr="00494EA6" w:rsidRDefault="00BD17B3" w:rsidP="00505D0A">
            <w:pPr>
              <w:spacing w:before="120"/>
              <w:jc w:val="center"/>
              <w:rPr>
                <w:sz w:val="28"/>
                <w:szCs w:val="32"/>
              </w:rPr>
            </w:pPr>
            <w:r w:rsidRPr="00494EA6">
              <w:rPr>
                <w:sz w:val="28"/>
                <w:szCs w:val="32"/>
              </w:rPr>
              <w:t>4,00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03485AE6" w14:textId="77777777" w:rsidR="00BD17B3" w:rsidRPr="00494EA6" w:rsidRDefault="00BD17B3" w:rsidP="00505D0A">
            <w:pPr>
              <w:spacing w:before="120"/>
              <w:jc w:val="center"/>
              <w:rPr>
                <w:sz w:val="28"/>
                <w:szCs w:val="32"/>
              </w:rPr>
            </w:pPr>
            <w:r w:rsidRPr="00494EA6">
              <w:rPr>
                <w:sz w:val="28"/>
                <w:szCs w:val="32"/>
              </w:rPr>
              <w:t>4,10</w:t>
            </w:r>
          </w:p>
        </w:tc>
      </w:tr>
      <w:tr w:rsidR="001E30F3" w:rsidRPr="00494EA6" w14:paraId="79E28568" w14:textId="77777777" w:rsidTr="00CC0FE0">
        <w:tblPrEx>
          <w:tblBorders>
            <w:top w:val="none" w:sz="0" w:space="0" w:color="auto"/>
            <w:bottom w:val="none" w:sz="0" w:space="0" w:color="auto"/>
            <w:insideH w:val="none" w:sz="0" w:space="0" w:color="auto"/>
            <w:insideV w:val="none" w:sz="0" w:space="0" w:color="auto"/>
          </w:tblBorders>
        </w:tblPrEx>
        <w:trPr>
          <w:trHeight w:val="454"/>
        </w:trPr>
        <w:tc>
          <w:tcPr>
            <w:tcW w:w="164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1FD34D95" w14:textId="77777777" w:rsidR="00BD17B3" w:rsidRPr="00494EA6" w:rsidRDefault="00BD17B3" w:rsidP="00505D0A">
            <w:pPr>
              <w:spacing w:before="120"/>
              <w:jc w:val="center"/>
              <w:rPr>
                <w:sz w:val="28"/>
                <w:szCs w:val="32"/>
              </w:rPr>
            </w:pPr>
            <w:r w:rsidRPr="00494EA6">
              <w:rPr>
                <w:sz w:val="28"/>
                <w:szCs w:val="32"/>
              </w:rPr>
              <w:t>≥ 500</w:t>
            </w:r>
          </w:p>
        </w:tc>
        <w:tc>
          <w:tcPr>
            <w:tcW w:w="1790"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08541727" w14:textId="77777777" w:rsidR="00BD17B3" w:rsidRPr="00494EA6" w:rsidRDefault="00BD17B3" w:rsidP="00505D0A">
            <w:pPr>
              <w:spacing w:before="120"/>
              <w:jc w:val="center"/>
              <w:rPr>
                <w:sz w:val="28"/>
                <w:szCs w:val="32"/>
              </w:rPr>
            </w:pPr>
            <w:r w:rsidRPr="00494EA6">
              <w:rPr>
                <w:sz w:val="28"/>
                <w:szCs w:val="32"/>
              </w:rPr>
              <w:t>4,80</w:t>
            </w:r>
          </w:p>
        </w:tc>
        <w:tc>
          <w:tcPr>
            <w:tcW w:w="156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bottom"/>
          </w:tcPr>
          <w:p w14:paraId="1D08E915" w14:textId="77777777" w:rsidR="00BD17B3" w:rsidRPr="00494EA6" w:rsidRDefault="00BD17B3" w:rsidP="00505D0A">
            <w:pPr>
              <w:spacing w:before="120"/>
              <w:jc w:val="center"/>
              <w:rPr>
                <w:sz w:val="28"/>
                <w:szCs w:val="32"/>
              </w:rPr>
            </w:pPr>
            <w:r w:rsidRPr="00494EA6">
              <w:rPr>
                <w:sz w:val="28"/>
                <w:szCs w:val="32"/>
              </w:rPr>
              <w:t>4,90</w:t>
            </w:r>
          </w:p>
        </w:tc>
      </w:tr>
    </w:tbl>
    <w:p w14:paraId="5CB9D373" w14:textId="5E1D7CE0" w:rsidR="00BD17B3" w:rsidRPr="00494EA6" w:rsidRDefault="00BD17B3" w:rsidP="00505D0A">
      <w:pPr>
        <w:spacing w:before="60" w:after="60" w:line="360" w:lineRule="exact"/>
        <w:ind w:firstLine="720"/>
        <w:rPr>
          <w:sz w:val="28"/>
          <w:szCs w:val="32"/>
        </w:rPr>
      </w:pPr>
      <w:r w:rsidRPr="00494EA6">
        <w:rPr>
          <w:sz w:val="28"/>
          <w:szCs w:val="32"/>
        </w:rPr>
        <w:t>2. Bảng hệ số theo quy mô diện tích và khu vực để điều chỉnh định mức kinh tế - kỹ thuật khi định giá đất cụ thể theo phương pháp hệ số điều chỉnh giá đất</w:t>
      </w:r>
    </w:p>
    <w:p w14:paraId="593F722A" w14:textId="77777777" w:rsidR="00BD17B3" w:rsidRPr="00494EA6" w:rsidRDefault="00BD17B3" w:rsidP="00505D0A">
      <w:pPr>
        <w:spacing w:before="60" w:after="60" w:line="360" w:lineRule="exact"/>
        <w:jc w:val="center"/>
        <w:rPr>
          <w:sz w:val="28"/>
          <w:szCs w:val="32"/>
        </w:rPr>
      </w:pPr>
      <w:r w:rsidRPr="00494EA6">
        <w:rPr>
          <w:sz w:val="28"/>
          <w:szCs w:val="32"/>
        </w:rPr>
        <w:t>Bảng 03. Bảng hệ số theo quy mô diện tích và khu vực</w:t>
      </w:r>
    </w:p>
    <w:p w14:paraId="67998BA1" w14:textId="77777777" w:rsidR="00D91666" w:rsidRPr="00494EA6" w:rsidRDefault="00D91666" w:rsidP="00505D0A">
      <w:pPr>
        <w:spacing w:before="60" w:after="60" w:line="360" w:lineRule="exact"/>
        <w:jc w:val="center"/>
        <w:rPr>
          <w:sz w:val="28"/>
          <w:szCs w:val="32"/>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82"/>
        <w:gridCol w:w="3255"/>
        <w:gridCol w:w="2844"/>
      </w:tblGrid>
      <w:tr w:rsidR="001E30F3" w:rsidRPr="00494EA6" w14:paraId="2BEC36BC" w14:textId="77777777" w:rsidTr="00DA2E82">
        <w:trPr>
          <w:trHeight w:val="700"/>
          <w:tblHeader/>
        </w:trPr>
        <w:tc>
          <w:tcPr>
            <w:tcW w:w="1642" w:type="pct"/>
            <w:tcBorders>
              <w:top w:val="single" w:sz="4" w:space="0" w:color="auto"/>
              <w:left w:val="single" w:sz="4" w:space="0" w:color="auto"/>
              <w:bottom w:val="single" w:sz="4" w:space="0" w:color="auto"/>
              <w:right w:val="single" w:sz="4" w:space="0" w:color="auto"/>
              <w:tl2br w:val="single" w:sz="4" w:space="0" w:color="auto"/>
              <w:tr2bl w:val="nil"/>
            </w:tcBorders>
            <w:shd w:val="solid" w:color="FFFFFF" w:fill="auto"/>
            <w:tcMar>
              <w:top w:w="0" w:type="dxa"/>
              <w:left w:w="0" w:type="dxa"/>
              <w:bottom w:w="0" w:type="dxa"/>
              <w:right w:w="0" w:type="dxa"/>
            </w:tcMar>
            <w:vAlign w:val="center"/>
          </w:tcPr>
          <w:p w14:paraId="720BA3C6" w14:textId="77777777" w:rsidR="00BD17B3" w:rsidRPr="00494EA6" w:rsidRDefault="00BD17B3" w:rsidP="00505D0A">
            <w:pPr>
              <w:jc w:val="right"/>
              <w:rPr>
                <w:sz w:val="28"/>
                <w:szCs w:val="32"/>
              </w:rPr>
            </w:pPr>
            <w:r w:rsidRPr="00494EA6">
              <w:rPr>
                <w:b/>
                <w:bCs/>
                <w:sz w:val="28"/>
                <w:szCs w:val="32"/>
              </w:rPr>
              <w:t>Khu vực</w:t>
            </w:r>
          </w:p>
          <w:p w14:paraId="4396E00F" w14:textId="77777777" w:rsidR="00BD17B3" w:rsidRPr="00494EA6" w:rsidRDefault="00BD17B3" w:rsidP="00505D0A">
            <w:pPr>
              <w:rPr>
                <w:sz w:val="28"/>
                <w:szCs w:val="32"/>
              </w:rPr>
            </w:pPr>
            <w:r w:rsidRPr="00494EA6">
              <w:rPr>
                <w:b/>
                <w:bCs/>
                <w:sz w:val="28"/>
                <w:szCs w:val="32"/>
              </w:rPr>
              <w:t xml:space="preserve">Diện tích </w:t>
            </w:r>
            <w:r w:rsidRPr="00494EA6">
              <w:rPr>
                <w:sz w:val="28"/>
                <w:szCs w:val="32"/>
              </w:rPr>
              <w:t>(ha)</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1E867B" w14:textId="77777777" w:rsidR="00BD17B3" w:rsidRPr="00494EA6" w:rsidRDefault="00BD17B3" w:rsidP="00505D0A">
            <w:pPr>
              <w:jc w:val="center"/>
              <w:rPr>
                <w:sz w:val="28"/>
                <w:szCs w:val="32"/>
              </w:rPr>
            </w:pPr>
            <w:r w:rsidRPr="00494EA6">
              <w:rPr>
                <w:b/>
                <w:bCs/>
                <w:sz w:val="28"/>
                <w:szCs w:val="32"/>
              </w:rPr>
              <w:t>Các xã</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19C6CB" w14:textId="497FC416" w:rsidR="00BD17B3" w:rsidRPr="00494EA6" w:rsidRDefault="00BD17B3" w:rsidP="00505D0A">
            <w:pPr>
              <w:jc w:val="center"/>
              <w:rPr>
                <w:sz w:val="28"/>
                <w:szCs w:val="32"/>
              </w:rPr>
            </w:pPr>
            <w:r w:rsidRPr="00494EA6">
              <w:rPr>
                <w:b/>
                <w:bCs/>
                <w:sz w:val="28"/>
                <w:szCs w:val="32"/>
              </w:rPr>
              <w:t>Các phường</w:t>
            </w:r>
          </w:p>
        </w:tc>
      </w:tr>
      <w:tr w:rsidR="001E30F3" w:rsidRPr="00494EA6" w14:paraId="690F1BA8"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FC8DBC" w14:textId="77777777" w:rsidR="00BD17B3" w:rsidRPr="00494EA6" w:rsidRDefault="00BD17B3" w:rsidP="00505D0A">
            <w:pPr>
              <w:jc w:val="center"/>
              <w:rPr>
                <w:sz w:val="28"/>
                <w:szCs w:val="32"/>
              </w:rPr>
            </w:pPr>
            <w:r w:rsidRPr="00494EA6">
              <w:rPr>
                <w:sz w:val="28"/>
                <w:szCs w:val="32"/>
              </w:rPr>
              <w:t>≤ 0,1</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6D62B0E" w14:textId="77777777" w:rsidR="00BD17B3" w:rsidRPr="00494EA6" w:rsidRDefault="00BD17B3" w:rsidP="00505D0A">
            <w:pPr>
              <w:jc w:val="center"/>
              <w:rPr>
                <w:sz w:val="28"/>
                <w:szCs w:val="32"/>
              </w:rPr>
            </w:pPr>
            <w:r w:rsidRPr="00494EA6">
              <w:rPr>
                <w:sz w:val="28"/>
                <w:szCs w:val="32"/>
              </w:rPr>
              <w:t>0,50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3E960C" w14:textId="77777777" w:rsidR="00BD17B3" w:rsidRPr="00494EA6" w:rsidRDefault="00BD17B3" w:rsidP="00505D0A">
            <w:pPr>
              <w:jc w:val="center"/>
              <w:rPr>
                <w:sz w:val="28"/>
                <w:szCs w:val="32"/>
              </w:rPr>
            </w:pPr>
            <w:r w:rsidRPr="00494EA6">
              <w:rPr>
                <w:sz w:val="28"/>
                <w:szCs w:val="32"/>
              </w:rPr>
              <w:t>0,60</w:t>
            </w:r>
          </w:p>
        </w:tc>
      </w:tr>
      <w:tr w:rsidR="001E30F3" w:rsidRPr="00494EA6" w14:paraId="71817944"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3A4D8F2" w14:textId="77777777" w:rsidR="00BD17B3" w:rsidRPr="00494EA6" w:rsidRDefault="00BD17B3" w:rsidP="00505D0A">
            <w:pPr>
              <w:jc w:val="center"/>
              <w:rPr>
                <w:sz w:val="28"/>
                <w:szCs w:val="32"/>
              </w:rPr>
            </w:pPr>
            <w:r w:rsidRPr="00494EA6">
              <w:rPr>
                <w:sz w:val="28"/>
                <w:szCs w:val="32"/>
              </w:rPr>
              <w:t>0,3</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237861" w14:textId="77777777" w:rsidR="00BD17B3" w:rsidRPr="00494EA6" w:rsidRDefault="00BD17B3" w:rsidP="00505D0A">
            <w:pPr>
              <w:jc w:val="center"/>
              <w:rPr>
                <w:sz w:val="28"/>
                <w:szCs w:val="32"/>
              </w:rPr>
            </w:pPr>
            <w:r w:rsidRPr="00494EA6">
              <w:rPr>
                <w:sz w:val="28"/>
                <w:szCs w:val="32"/>
              </w:rPr>
              <w:t>0,65</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CE117A" w14:textId="77777777" w:rsidR="00BD17B3" w:rsidRPr="00494EA6" w:rsidRDefault="00BD17B3" w:rsidP="00505D0A">
            <w:pPr>
              <w:jc w:val="center"/>
              <w:rPr>
                <w:sz w:val="28"/>
                <w:szCs w:val="32"/>
              </w:rPr>
            </w:pPr>
            <w:r w:rsidRPr="00494EA6">
              <w:rPr>
                <w:sz w:val="28"/>
                <w:szCs w:val="32"/>
              </w:rPr>
              <w:t>0,75</w:t>
            </w:r>
          </w:p>
        </w:tc>
      </w:tr>
      <w:tr w:rsidR="001E30F3" w:rsidRPr="00494EA6" w14:paraId="220AF5A4"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1620F7" w14:textId="77777777" w:rsidR="00BD17B3" w:rsidRPr="00494EA6" w:rsidRDefault="00BD17B3" w:rsidP="00505D0A">
            <w:pPr>
              <w:jc w:val="center"/>
              <w:rPr>
                <w:sz w:val="28"/>
                <w:szCs w:val="32"/>
              </w:rPr>
            </w:pPr>
            <w:r w:rsidRPr="00494EA6">
              <w:rPr>
                <w:sz w:val="28"/>
                <w:szCs w:val="32"/>
              </w:rPr>
              <w:t>0,5</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FB4F90" w14:textId="77777777" w:rsidR="00BD17B3" w:rsidRPr="00494EA6" w:rsidRDefault="00BD17B3" w:rsidP="00505D0A">
            <w:pPr>
              <w:jc w:val="center"/>
              <w:rPr>
                <w:sz w:val="28"/>
                <w:szCs w:val="32"/>
              </w:rPr>
            </w:pPr>
            <w:r w:rsidRPr="00494EA6">
              <w:rPr>
                <w:sz w:val="28"/>
                <w:szCs w:val="32"/>
              </w:rPr>
              <w:t>0,80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282B1D" w14:textId="77777777" w:rsidR="00BD17B3" w:rsidRPr="00494EA6" w:rsidRDefault="00BD17B3" w:rsidP="00505D0A">
            <w:pPr>
              <w:jc w:val="center"/>
              <w:rPr>
                <w:sz w:val="28"/>
                <w:szCs w:val="32"/>
              </w:rPr>
            </w:pPr>
            <w:r w:rsidRPr="00494EA6">
              <w:rPr>
                <w:sz w:val="28"/>
                <w:szCs w:val="32"/>
              </w:rPr>
              <w:t>0,90</w:t>
            </w:r>
          </w:p>
        </w:tc>
      </w:tr>
      <w:tr w:rsidR="001E30F3" w:rsidRPr="00494EA6" w14:paraId="297E0CAB"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7E62F5" w14:textId="77777777" w:rsidR="00BD17B3" w:rsidRPr="00494EA6" w:rsidRDefault="00BD17B3" w:rsidP="00505D0A">
            <w:pPr>
              <w:jc w:val="center"/>
              <w:rPr>
                <w:sz w:val="28"/>
                <w:szCs w:val="32"/>
              </w:rPr>
            </w:pPr>
            <w:r w:rsidRPr="00494EA6">
              <w:rPr>
                <w:sz w:val="28"/>
                <w:szCs w:val="32"/>
              </w:rPr>
              <w:t>1</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A70455" w14:textId="77777777" w:rsidR="00BD17B3" w:rsidRPr="00494EA6" w:rsidRDefault="00BD17B3" w:rsidP="00505D0A">
            <w:pPr>
              <w:jc w:val="center"/>
              <w:rPr>
                <w:sz w:val="28"/>
                <w:szCs w:val="32"/>
              </w:rPr>
            </w:pPr>
            <w:r w:rsidRPr="00494EA6">
              <w:rPr>
                <w:sz w:val="28"/>
                <w:szCs w:val="32"/>
              </w:rPr>
              <w:t>1,00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5DF49D" w14:textId="77777777" w:rsidR="00BD17B3" w:rsidRPr="00494EA6" w:rsidRDefault="00BD17B3" w:rsidP="00505D0A">
            <w:pPr>
              <w:jc w:val="center"/>
              <w:rPr>
                <w:sz w:val="28"/>
                <w:szCs w:val="32"/>
              </w:rPr>
            </w:pPr>
            <w:r w:rsidRPr="00494EA6">
              <w:rPr>
                <w:sz w:val="28"/>
                <w:szCs w:val="32"/>
              </w:rPr>
              <w:t>1,10</w:t>
            </w:r>
          </w:p>
        </w:tc>
      </w:tr>
      <w:tr w:rsidR="001E30F3" w:rsidRPr="00494EA6" w14:paraId="7183E7F2"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B8C998" w14:textId="77777777" w:rsidR="00BD17B3" w:rsidRPr="00494EA6" w:rsidRDefault="00BD17B3" w:rsidP="00505D0A">
            <w:pPr>
              <w:jc w:val="center"/>
              <w:rPr>
                <w:sz w:val="28"/>
                <w:szCs w:val="32"/>
              </w:rPr>
            </w:pPr>
            <w:r w:rsidRPr="00494EA6">
              <w:rPr>
                <w:sz w:val="28"/>
                <w:szCs w:val="32"/>
              </w:rPr>
              <w:t>3</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1AC561" w14:textId="77777777" w:rsidR="00BD17B3" w:rsidRPr="00494EA6" w:rsidRDefault="00BD17B3" w:rsidP="00505D0A">
            <w:pPr>
              <w:jc w:val="center"/>
              <w:rPr>
                <w:sz w:val="28"/>
                <w:szCs w:val="32"/>
              </w:rPr>
            </w:pPr>
            <w:r w:rsidRPr="00494EA6">
              <w:rPr>
                <w:sz w:val="28"/>
                <w:szCs w:val="32"/>
              </w:rPr>
              <w:t>1,20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12E90F" w14:textId="77777777" w:rsidR="00BD17B3" w:rsidRPr="00494EA6" w:rsidRDefault="00BD17B3" w:rsidP="00505D0A">
            <w:pPr>
              <w:jc w:val="center"/>
              <w:rPr>
                <w:sz w:val="28"/>
                <w:szCs w:val="32"/>
              </w:rPr>
            </w:pPr>
            <w:r w:rsidRPr="00494EA6">
              <w:rPr>
                <w:sz w:val="28"/>
                <w:szCs w:val="32"/>
              </w:rPr>
              <w:t>1,30</w:t>
            </w:r>
          </w:p>
        </w:tc>
      </w:tr>
      <w:tr w:rsidR="001E30F3" w:rsidRPr="00494EA6" w14:paraId="039BCA3E"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6626B9" w14:textId="77777777" w:rsidR="00BD17B3" w:rsidRPr="00494EA6" w:rsidRDefault="00BD17B3" w:rsidP="00505D0A">
            <w:pPr>
              <w:jc w:val="center"/>
              <w:rPr>
                <w:sz w:val="28"/>
                <w:szCs w:val="32"/>
              </w:rPr>
            </w:pPr>
            <w:r w:rsidRPr="00494EA6">
              <w:rPr>
                <w:sz w:val="28"/>
                <w:szCs w:val="32"/>
              </w:rPr>
              <w:t>5</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E87222" w14:textId="77777777" w:rsidR="00BD17B3" w:rsidRPr="00494EA6" w:rsidRDefault="00BD17B3" w:rsidP="00505D0A">
            <w:pPr>
              <w:jc w:val="center"/>
              <w:rPr>
                <w:sz w:val="28"/>
                <w:szCs w:val="32"/>
              </w:rPr>
            </w:pPr>
            <w:r w:rsidRPr="00494EA6">
              <w:rPr>
                <w:sz w:val="28"/>
                <w:szCs w:val="32"/>
              </w:rPr>
              <w:t>1,40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6F3D9E" w14:textId="77777777" w:rsidR="00BD17B3" w:rsidRPr="00494EA6" w:rsidRDefault="00BD17B3" w:rsidP="00505D0A">
            <w:pPr>
              <w:jc w:val="center"/>
              <w:rPr>
                <w:sz w:val="28"/>
                <w:szCs w:val="32"/>
              </w:rPr>
            </w:pPr>
            <w:r w:rsidRPr="00494EA6">
              <w:rPr>
                <w:sz w:val="28"/>
                <w:szCs w:val="32"/>
              </w:rPr>
              <w:t>1,50</w:t>
            </w:r>
          </w:p>
        </w:tc>
      </w:tr>
      <w:tr w:rsidR="001E30F3" w:rsidRPr="00494EA6" w14:paraId="107BA88B"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AA58F6" w14:textId="77777777" w:rsidR="00BD17B3" w:rsidRPr="00494EA6" w:rsidRDefault="00BD17B3" w:rsidP="00505D0A">
            <w:pPr>
              <w:jc w:val="center"/>
              <w:rPr>
                <w:sz w:val="28"/>
                <w:szCs w:val="32"/>
              </w:rPr>
            </w:pPr>
            <w:r w:rsidRPr="00494EA6">
              <w:rPr>
                <w:sz w:val="28"/>
                <w:szCs w:val="32"/>
              </w:rPr>
              <w:t>10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237DD4" w14:textId="77777777" w:rsidR="00BD17B3" w:rsidRPr="00494EA6" w:rsidRDefault="00BD17B3" w:rsidP="00505D0A">
            <w:pPr>
              <w:jc w:val="center"/>
              <w:rPr>
                <w:sz w:val="28"/>
                <w:szCs w:val="32"/>
              </w:rPr>
            </w:pPr>
            <w:r w:rsidRPr="00494EA6">
              <w:rPr>
                <w:sz w:val="28"/>
                <w:szCs w:val="32"/>
              </w:rPr>
              <w:t>1,60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9F0B27" w14:textId="77777777" w:rsidR="00BD17B3" w:rsidRPr="00494EA6" w:rsidRDefault="00BD17B3" w:rsidP="00505D0A">
            <w:pPr>
              <w:jc w:val="center"/>
              <w:rPr>
                <w:sz w:val="28"/>
                <w:szCs w:val="32"/>
              </w:rPr>
            </w:pPr>
            <w:r w:rsidRPr="00494EA6">
              <w:rPr>
                <w:sz w:val="28"/>
                <w:szCs w:val="32"/>
              </w:rPr>
              <w:t>1,70</w:t>
            </w:r>
          </w:p>
        </w:tc>
      </w:tr>
      <w:tr w:rsidR="001E30F3" w:rsidRPr="00494EA6" w14:paraId="3DC88EA2"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FD9A02" w14:textId="77777777" w:rsidR="00BD17B3" w:rsidRPr="00494EA6" w:rsidRDefault="00BD17B3" w:rsidP="00505D0A">
            <w:pPr>
              <w:jc w:val="center"/>
              <w:rPr>
                <w:sz w:val="28"/>
                <w:szCs w:val="32"/>
              </w:rPr>
            </w:pPr>
            <w:r w:rsidRPr="00494EA6">
              <w:rPr>
                <w:sz w:val="28"/>
                <w:szCs w:val="32"/>
              </w:rPr>
              <w:t>30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0A43CE" w14:textId="77777777" w:rsidR="00BD17B3" w:rsidRPr="00494EA6" w:rsidRDefault="00BD17B3" w:rsidP="00505D0A">
            <w:pPr>
              <w:jc w:val="center"/>
              <w:rPr>
                <w:sz w:val="28"/>
                <w:szCs w:val="32"/>
              </w:rPr>
            </w:pPr>
            <w:r w:rsidRPr="00494EA6">
              <w:rPr>
                <w:sz w:val="28"/>
                <w:szCs w:val="32"/>
              </w:rPr>
              <w:t>1,80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D7D9BA" w14:textId="77777777" w:rsidR="00BD17B3" w:rsidRPr="00494EA6" w:rsidRDefault="00BD17B3" w:rsidP="00505D0A">
            <w:pPr>
              <w:jc w:val="center"/>
              <w:rPr>
                <w:sz w:val="28"/>
                <w:szCs w:val="32"/>
              </w:rPr>
            </w:pPr>
            <w:r w:rsidRPr="00494EA6">
              <w:rPr>
                <w:sz w:val="28"/>
                <w:szCs w:val="32"/>
              </w:rPr>
              <w:t>1,90</w:t>
            </w:r>
          </w:p>
        </w:tc>
      </w:tr>
      <w:tr w:rsidR="001E30F3" w:rsidRPr="00494EA6" w14:paraId="2FDF5788"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14C36D" w14:textId="77777777" w:rsidR="00BD17B3" w:rsidRPr="00494EA6" w:rsidRDefault="00BD17B3" w:rsidP="00505D0A">
            <w:pPr>
              <w:jc w:val="center"/>
              <w:rPr>
                <w:sz w:val="28"/>
                <w:szCs w:val="32"/>
              </w:rPr>
            </w:pPr>
            <w:r w:rsidRPr="00494EA6">
              <w:rPr>
                <w:sz w:val="28"/>
                <w:szCs w:val="32"/>
              </w:rPr>
              <w:t>50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9A1FFE" w14:textId="77777777" w:rsidR="00BD17B3" w:rsidRPr="00494EA6" w:rsidRDefault="00BD17B3" w:rsidP="00505D0A">
            <w:pPr>
              <w:jc w:val="center"/>
              <w:rPr>
                <w:sz w:val="28"/>
                <w:szCs w:val="32"/>
              </w:rPr>
            </w:pPr>
            <w:r w:rsidRPr="00494EA6">
              <w:rPr>
                <w:sz w:val="28"/>
                <w:szCs w:val="32"/>
              </w:rPr>
              <w:t>2,00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0C9FC43" w14:textId="77777777" w:rsidR="00BD17B3" w:rsidRPr="00494EA6" w:rsidRDefault="00BD17B3" w:rsidP="00505D0A">
            <w:pPr>
              <w:jc w:val="center"/>
              <w:rPr>
                <w:sz w:val="28"/>
                <w:szCs w:val="32"/>
              </w:rPr>
            </w:pPr>
            <w:r w:rsidRPr="00494EA6">
              <w:rPr>
                <w:sz w:val="28"/>
                <w:szCs w:val="32"/>
              </w:rPr>
              <w:t>2,10</w:t>
            </w:r>
          </w:p>
        </w:tc>
      </w:tr>
      <w:tr w:rsidR="001E30F3" w:rsidRPr="00494EA6" w14:paraId="3E2EB504"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2DBC6F" w14:textId="77777777" w:rsidR="00BD17B3" w:rsidRPr="00494EA6" w:rsidRDefault="00BD17B3" w:rsidP="00505D0A">
            <w:pPr>
              <w:jc w:val="center"/>
              <w:rPr>
                <w:sz w:val="28"/>
                <w:szCs w:val="32"/>
              </w:rPr>
            </w:pPr>
            <w:r w:rsidRPr="00494EA6">
              <w:rPr>
                <w:sz w:val="28"/>
                <w:szCs w:val="32"/>
              </w:rPr>
              <w:lastRenderedPageBreak/>
              <w:t>100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A2BD1D" w14:textId="77777777" w:rsidR="00BD17B3" w:rsidRPr="00494EA6" w:rsidRDefault="00BD17B3" w:rsidP="00505D0A">
            <w:pPr>
              <w:jc w:val="center"/>
              <w:rPr>
                <w:sz w:val="28"/>
                <w:szCs w:val="32"/>
              </w:rPr>
            </w:pPr>
            <w:r w:rsidRPr="00494EA6">
              <w:rPr>
                <w:sz w:val="28"/>
                <w:szCs w:val="32"/>
              </w:rPr>
              <w:t>2,20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3DC801" w14:textId="77777777" w:rsidR="00BD17B3" w:rsidRPr="00494EA6" w:rsidRDefault="00BD17B3" w:rsidP="00505D0A">
            <w:pPr>
              <w:jc w:val="center"/>
              <w:rPr>
                <w:sz w:val="28"/>
                <w:szCs w:val="32"/>
              </w:rPr>
            </w:pPr>
            <w:r w:rsidRPr="00494EA6">
              <w:rPr>
                <w:sz w:val="28"/>
                <w:szCs w:val="32"/>
              </w:rPr>
              <w:t>2,30</w:t>
            </w:r>
          </w:p>
        </w:tc>
      </w:tr>
      <w:tr w:rsidR="001E30F3" w:rsidRPr="00494EA6" w14:paraId="18086941"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E32E73" w14:textId="77777777" w:rsidR="00BD17B3" w:rsidRPr="00494EA6" w:rsidRDefault="00BD17B3" w:rsidP="00505D0A">
            <w:pPr>
              <w:jc w:val="center"/>
              <w:rPr>
                <w:sz w:val="28"/>
                <w:szCs w:val="32"/>
              </w:rPr>
            </w:pPr>
            <w:r w:rsidRPr="00494EA6">
              <w:rPr>
                <w:sz w:val="28"/>
                <w:szCs w:val="32"/>
              </w:rPr>
              <w:t>300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679BD01" w14:textId="77777777" w:rsidR="00BD17B3" w:rsidRPr="00494EA6" w:rsidRDefault="00BD17B3" w:rsidP="00505D0A">
            <w:pPr>
              <w:jc w:val="center"/>
              <w:rPr>
                <w:sz w:val="28"/>
                <w:szCs w:val="32"/>
              </w:rPr>
            </w:pPr>
            <w:r w:rsidRPr="00494EA6">
              <w:rPr>
                <w:sz w:val="28"/>
                <w:szCs w:val="32"/>
              </w:rPr>
              <w:t>2,40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54B74A" w14:textId="77777777" w:rsidR="00BD17B3" w:rsidRPr="00494EA6" w:rsidRDefault="00BD17B3" w:rsidP="00505D0A">
            <w:pPr>
              <w:jc w:val="center"/>
              <w:rPr>
                <w:sz w:val="28"/>
                <w:szCs w:val="32"/>
              </w:rPr>
            </w:pPr>
            <w:r w:rsidRPr="00494EA6">
              <w:rPr>
                <w:sz w:val="28"/>
                <w:szCs w:val="32"/>
              </w:rPr>
              <w:t>2,50</w:t>
            </w:r>
          </w:p>
        </w:tc>
      </w:tr>
      <w:tr w:rsidR="001E30F3" w:rsidRPr="00494EA6" w14:paraId="736FEC8E"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BA8E26" w14:textId="77777777" w:rsidR="00BD17B3" w:rsidRPr="00494EA6" w:rsidRDefault="00BD17B3" w:rsidP="00505D0A">
            <w:pPr>
              <w:jc w:val="center"/>
              <w:rPr>
                <w:sz w:val="28"/>
                <w:szCs w:val="32"/>
              </w:rPr>
            </w:pPr>
            <w:r w:rsidRPr="00494EA6">
              <w:rPr>
                <w:sz w:val="28"/>
                <w:szCs w:val="32"/>
              </w:rPr>
              <w:t>500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EC0FBD" w14:textId="77777777" w:rsidR="00BD17B3" w:rsidRPr="00494EA6" w:rsidRDefault="00BD17B3" w:rsidP="00505D0A">
            <w:pPr>
              <w:jc w:val="center"/>
              <w:rPr>
                <w:sz w:val="28"/>
                <w:szCs w:val="32"/>
              </w:rPr>
            </w:pPr>
            <w:r w:rsidRPr="00494EA6">
              <w:rPr>
                <w:sz w:val="28"/>
                <w:szCs w:val="32"/>
              </w:rPr>
              <w:t>2,60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248785" w14:textId="77777777" w:rsidR="00BD17B3" w:rsidRPr="00494EA6" w:rsidRDefault="00BD17B3" w:rsidP="00505D0A">
            <w:pPr>
              <w:jc w:val="center"/>
              <w:rPr>
                <w:sz w:val="28"/>
                <w:szCs w:val="32"/>
              </w:rPr>
            </w:pPr>
            <w:r w:rsidRPr="00494EA6">
              <w:rPr>
                <w:sz w:val="28"/>
                <w:szCs w:val="32"/>
              </w:rPr>
              <w:t>2,70</w:t>
            </w:r>
          </w:p>
        </w:tc>
      </w:tr>
      <w:tr w:rsidR="001E30F3" w:rsidRPr="00494EA6" w14:paraId="517106BD"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D2EB83" w14:textId="77777777" w:rsidR="00BD17B3" w:rsidRPr="00494EA6" w:rsidRDefault="00BD17B3" w:rsidP="00505D0A">
            <w:pPr>
              <w:jc w:val="center"/>
              <w:rPr>
                <w:sz w:val="28"/>
                <w:szCs w:val="32"/>
              </w:rPr>
            </w:pPr>
            <w:r w:rsidRPr="00494EA6">
              <w:rPr>
                <w:sz w:val="28"/>
                <w:szCs w:val="32"/>
              </w:rPr>
              <w:t>1.000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A1D808" w14:textId="77777777" w:rsidR="00BD17B3" w:rsidRPr="00494EA6" w:rsidRDefault="00BD17B3" w:rsidP="00505D0A">
            <w:pPr>
              <w:jc w:val="center"/>
              <w:rPr>
                <w:sz w:val="28"/>
                <w:szCs w:val="32"/>
              </w:rPr>
            </w:pPr>
            <w:r w:rsidRPr="00494EA6">
              <w:rPr>
                <w:sz w:val="28"/>
                <w:szCs w:val="32"/>
              </w:rPr>
              <w:t>2,80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E983C6" w14:textId="77777777" w:rsidR="00BD17B3" w:rsidRPr="00494EA6" w:rsidRDefault="00BD17B3" w:rsidP="00505D0A">
            <w:pPr>
              <w:jc w:val="center"/>
              <w:rPr>
                <w:sz w:val="28"/>
                <w:szCs w:val="32"/>
              </w:rPr>
            </w:pPr>
            <w:r w:rsidRPr="00494EA6">
              <w:rPr>
                <w:sz w:val="28"/>
                <w:szCs w:val="32"/>
              </w:rPr>
              <w:t>2,90</w:t>
            </w:r>
          </w:p>
        </w:tc>
      </w:tr>
      <w:tr w:rsidR="001E30F3" w:rsidRPr="00494EA6" w14:paraId="76AB97FD"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1C6942" w14:textId="77777777" w:rsidR="00BD17B3" w:rsidRPr="00494EA6" w:rsidRDefault="00BD17B3" w:rsidP="00505D0A">
            <w:pPr>
              <w:jc w:val="center"/>
              <w:rPr>
                <w:sz w:val="28"/>
                <w:szCs w:val="32"/>
              </w:rPr>
            </w:pPr>
            <w:r w:rsidRPr="00494EA6">
              <w:rPr>
                <w:sz w:val="28"/>
                <w:szCs w:val="32"/>
              </w:rPr>
              <w:t>3.000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4FEF8B1" w14:textId="77777777" w:rsidR="00BD17B3" w:rsidRPr="00494EA6" w:rsidRDefault="00BD17B3" w:rsidP="00505D0A">
            <w:pPr>
              <w:jc w:val="center"/>
              <w:rPr>
                <w:sz w:val="28"/>
                <w:szCs w:val="32"/>
              </w:rPr>
            </w:pPr>
            <w:r w:rsidRPr="00494EA6">
              <w:rPr>
                <w:sz w:val="28"/>
                <w:szCs w:val="32"/>
              </w:rPr>
              <w:t>3,00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49797E8" w14:textId="77777777" w:rsidR="00BD17B3" w:rsidRPr="00494EA6" w:rsidRDefault="00BD17B3" w:rsidP="00505D0A">
            <w:pPr>
              <w:jc w:val="center"/>
              <w:rPr>
                <w:sz w:val="28"/>
                <w:szCs w:val="32"/>
              </w:rPr>
            </w:pPr>
            <w:r w:rsidRPr="00494EA6">
              <w:rPr>
                <w:sz w:val="28"/>
                <w:szCs w:val="32"/>
              </w:rPr>
              <w:t>3,10</w:t>
            </w:r>
          </w:p>
        </w:tc>
      </w:tr>
      <w:tr w:rsidR="001E30F3" w:rsidRPr="00494EA6" w14:paraId="37DB0020" w14:textId="77777777" w:rsidTr="00DA2E82">
        <w:tblPrEx>
          <w:tblBorders>
            <w:top w:val="none" w:sz="0" w:space="0" w:color="auto"/>
            <w:bottom w:val="none" w:sz="0" w:space="0" w:color="auto"/>
            <w:insideH w:val="none" w:sz="0" w:space="0" w:color="auto"/>
            <w:insideV w:val="none" w:sz="0" w:space="0" w:color="auto"/>
          </w:tblBorders>
        </w:tblPrEx>
        <w:trPr>
          <w:trHeight w:val="454"/>
        </w:trPr>
        <w:tc>
          <w:tcPr>
            <w:tcW w:w="164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FF2B6BA" w14:textId="77777777" w:rsidR="00BD17B3" w:rsidRPr="00494EA6" w:rsidRDefault="00BD17B3" w:rsidP="00505D0A">
            <w:pPr>
              <w:jc w:val="center"/>
              <w:rPr>
                <w:sz w:val="28"/>
                <w:szCs w:val="32"/>
              </w:rPr>
            </w:pPr>
            <w:r w:rsidRPr="00494EA6">
              <w:rPr>
                <w:sz w:val="28"/>
                <w:szCs w:val="32"/>
              </w:rPr>
              <w:t>≥ 5.000</w:t>
            </w:r>
          </w:p>
        </w:tc>
        <w:tc>
          <w:tcPr>
            <w:tcW w:w="179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58D41E" w14:textId="77777777" w:rsidR="00BD17B3" w:rsidRPr="00494EA6" w:rsidRDefault="00BD17B3" w:rsidP="00505D0A">
            <w:pPr>
              <w:jc w:val="center"/>
              <w:rPr>
                <w:sz w:val="28"/>
                <w:szCs w:val="32"/>
              </w:rPr>
            </w:pPr>
            <w:r w:rsidRPr="00494EA6">
              <w:rPr>
                <w:sz w:val="28"/>
                <w:szCs w:val="32"/>
              </w:rPr>
              <w:t>3,20</w:t>
            </w:r>
          </w:p>
        </w:tc>
        <w:tc>
          <w:tcPr>
            <w:tcW w:w="156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CE2E82" w14:textId="77777777" w:rsidR="00BD17B3" w:rsidRPr="00494EA6" w:rsidRDefault="00BD17B3" w:rsidP="00505D0A">
            <w:pPr>
              <w:jc w:val="center"/>
              <w:rPr>
                <w:sz w:val="28"/>
                <w:szCs w:val="32"/>
              </w:rPr>
            </w:pPr>
            <w:r w:rsidRPr="00494EA6">
              <w:rPr>
                <w:sz w:val="28"/>
                <w:szCs w:val="32"/>
              </w:rPr>
              <w:t>3,30</w:t>
            </w:r>
          </w:p>
        </w:tc>
      </w:tr>
    </w:tbl>
    <w:p w14:paraId="1A826630" w14:textId="5E62D14D" w:rsidR="00BD17B3" w:rsidRPr="00494EA6" w:rsidRDefault="00BD17B3" w:rsidP="00505D0A">
      <w:pPr>
        <w:spacing w:before="120" w:line="360" w:lineRule="exact"/>
        <w:ind w:firstLine="720"/>
        <w:jc w:val="both"/>
        <w:rPr>
          <w:spacing w:val="-4"/>
          <w:sz w:val="28"/>
          <w:szCs w:val="32"/>
        </w:rPr>
      </w:pPr>
      <w:r w:rsidRPr="00494EA6">
        <w:rPr>
          <w:spacing w:val="-4"/>
          <w:sz w:val="28"/>
          <w:szCs w:val="32"/>
        </w:rPr>
        <w:t xml:space="preserve">3. Hệ số theo quy mô diện tích và khu vực quy định tại các </w:t>
      </w:r>
      <w:r w:rsidR="007979E2" w:rsidRPr="00494EA6">
        <w:rPr>
          <w:spacing w:val="-4"/>
          <w:sz w:val="28"/>
          <w:szCs w:val="32"/>
        </w:rPr>
        <w:t>b</w:t>
      </w:r>
      <w:r w:rsidRPr="00494EA6">
        <w:rPr>
          <w:spacing w:val="-4"/>
          <w:sz w:val="28"/>
          <w:szCs w:val="32"/>
        </w:rPr>
        <w:t xml:space="preserve">ảng 01, 02 </w:t>
      </w:r>
      <w:r w:rsidR="007979E2" w:rsidRPr="00494EA6">
        <w:rPr>
          <w:spacing w:val="-4"/>
          <w:sz w:val="28"/>
          <w:szCs w:val="32"/>
        </w:rPr>
        <w:t>khoản 1 Điều này và</w:t>
      </w:r>
      <w:r w:rsidRPr="00494EA6">
        <w:rPr>
          <w:spacing w:val="-4"/>
          <w:sz w:val="28"/>
          <w:szCs w:val="32"/>
        </w:rPr>
        <w:t xml:space="preserve"> </w:t>
      </w:r>
      <w:r w:rsidR="007979E2" w:rsidRPr="00494EA6">
        <w:rPr>
          <w:spacing w:val="-4"/>
          <w:sz w:val="28"/>
          <w:szCs w:val="32"/>
        </w:rPr>
        <w:t>b</w:t>
      </w:r>
      <w:r w:rsidRPr="00494EA6">
        <w:rPr>
          <w:spacing w:val="-4"/>
          <w:sz w:val="28"/>
          <w:szCs w:val="32"/>
        </w:rPr>
        <w:t>ảng 03</w:t>
      </w:r>
      <w:r w:rsidR="007979E2" w:rsidRPr="00494EA6">
        <w:rPr>
          <w:spacing w:val="-4"/>
          <w:sz w:val="28"/>
          <w:szCs w:val="32"/>
        </w:rPr>
        <w:t xml:space="preserve"> khoản </w:t>
      </w:r>
      <w:r w:rsidRPr="00494EA6">
        <w:rPr>
          <w:spacing w:val="-4"/>
          <w:sz w:val="28"/>
          <w:szCs w:val="32"/>
        </w:rPr>
        <w:t>2</w:t>
      </w:r>
      <w:r w:rsidR="007979E2" w:rsidRPr="00494EA6">
        <w:rPr>
          <w:spacing w:val="-4"/>
          <w:sz w:val="28"/>
          <w:szCs w:val="32"/>
        </w:rPr>
        <w:t xml:space="preserve"> Điều này</w:t>
      </w:r>
      <w:r w:rsidRPr="00494EA6">
        <w:rPr>
          <w:spacing w:val="-4"/>
          <w:sz w:val="28"/>
          <w:szCs w:val="32"/>
        </w:rPr>
        <w:t xml:space="preserve"> được tính theo phương pháp nội suy.</w:t>
      </w:r>
    </w:p>
    <w:p w14:paraId="1796FD55" w14:textId="77777777" w:rsidR="00BD17B3" w:rsidRPr="00494EA6" w:rsidRDefault="00BD17B3" w:rsidP="00505D0A">
      <w:pPr>
        <w:spacing w:before="120" w:line="360" w:lineRule="exact"/>
        <w:ind w:firstLine="720"/>
        <w:jc w:val="both"/>
        <w:rPr>
          <w:sz w:val="28"/>
          <w:szCs w:val="32"/>
        </w:rPr>
      </w:pPr>
      <w:r w:rsidRPr="00494EA6">
        <w:rPr>
          <w:sz w:val="28"/>
          <w:szCs w:val="32"/>
        </w:rPr>
        <w:t>Thửa đất hoặc khu đất, khu vực cần định giá đất nằm trên địa bàn từ 02 xã, phường trở lên thì tính theo xã, phường có diện tích thửa đất hoặc khu đất, khu vực định giá đất lớn nhất.</w:t>
      </w:r>
    </w:p>
    <w:p w14:paraId="5F1A7FF9" w14:textId="6092D26F" w:rsidR="004C101B" w:rsidRPr="00494EA6" w:rsidRDefault="004C101B" w:rsidP="004C101B">
      <w:pPr>
        <w:spacing w:before="120" w:after="120" w:line="360" w:lineRule="exact"/>
        <w:ind w:firstLine="567"/>
        <w:jc w:val="both"/>
        <w:rPr>
          <w:sz w:val="28"/>
          <w:szCs w:val="28"/>
          <w:lang w:val="vi-VN"/>
        </w:rPr>
      </w:pPr>
      <w:r w:rsidRPr="00494EA6">
        <w:rPr>
          <w:b/>
          <w:sz w:val="28"/>
          <w:szCs w:val="28"/>
        </w:rPr>
        <w:t>Điều 5. Quy định từ viết tắt</w:t>
      </w:r>
    </w:p>
    <w:p w14:paraId="16AC5A56" w14:textId="77777777" w:rsidR="004C101B" w:rsidRPr="00494EA6" w:rsidRDefault="004C101B" w:rsidP="004C101B">
      <w:pPr>
        <w:widowControl w:val="0"/>
        <w:spacing w:before="60" w:after="60" w:line="380" w:lineRule="exact"/>
        <w:ind w:right="280" w:firstLine="567"/>
        <w:jc w:val="both"/>
        <w:rPr>
          <w:spacing w:val="4"/>
          <w:sz w:val="28"/>
          <w:szCs w:val="28"/>
          <w:lang w:val="sv-SE"/>
        </w:rPr>
      </w:pPr>
      <w:r w:rsidRPr="00494EA6">
        <w:rPr>
          <w:spacing w:val="4"/>
          <w:sz w:val="28"/>
          <w:szCs w:val="28"/>
          <w:lang w:val="sv-SE"/>
        </w:rPr>
        <w:t>Quy định về từ viết tắt trong tập định mức này như sau:</w:t>
      </w: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5612"/>
        <w:gridCol w:w="2266"/>
      </w:tblGrid>
      <w:tr w:rsidR="00261E26" w:rsidRPr="00494EA6" w14:paraId="0E43E6F5" w14:textId="77777777" w:rsidTr="00BA68C8">
        <w:trPr>
          <w:trHeight w:hRule="exact" w:val="598"/>
          <w:tblHeader/>
          <w:jc w:val="center"/>
        </w:trPr>
        <w:tc>
          <w:tcPr>
            <w:tcW w:w="567" w:type="pct"/>
            <w:vAlign w:val="center"/>
          </w:tcPr>
          <w:p w14:paraId="302EC945" w14:textId="77777777" w:rsidR="00261E26" w:rsidRPr="00494EA6" w:rsidRDefault="00261E26" w:rsidP="00BA68C8">
            <w:pPr>
              <w:widowControl w:val="0"/>
              <w:spacing w:before="60" w:after="60" w:line="300" w:lineRule="exact"/>
              <w:jc w:val="center"/>
              <w:rPr>
                <w:b/>
                <w:sz w:val="28"/>
                <w:szCs w:val="28"/>
                <w:lang w:val="sv-SE"/>
              </w:rPr>
            </w:pPr>
            <w:r w:rsidRPr="00494EA6">
              <w:rPr>
                <w:b/>
                <w:sz w:val="28"/>
                <w:szCs w:val="28"/>
                <w:lang w:val="sv-SE"/>
              </w:rPr>
              <w:t>STT</w:t>
            </w:r>
          </w:p>
        </w:tc>
        <w:tc>
          <w:tcPr>
            <w:tcW w:w="3158" w:type="pct"/>
            <w:vAlign w:val="center"/>
          </w:tcPr>
          <w:p w14:paraId="0DEC1B3C" w14:textId="77777777" w:rsidR="00261E26" w:rsidRPr="00494EA6" w:rsidRDefault="00261E26" w:rsidP="00BA68C8">
            <w:pPr>
              <w:widowControl w:val="0"/>
              <w:spacing w:before="60" w:after="60" w:line="300" w:lineRule="exact"/>
              <w:jc w:val="center"/>
              <w:rPr>
                <w:b/>
                <w:sz w:val="28"/>
                <w:szCs w:val="28"/>
                <w:lang w:val="sv-SE"/>
              </w:rPr>
            </w:pPr>
            <w:r w:rsidRPr="00494EA6">
              <w:rPr>
                <w:b/>
                <w:sz w:val="28"/>
                <w:szCs w:val="28"/>
                <w:lang w:val="sv-SE"/>
              </w:rPr>
              <w:t>Nội dung viết tắt</w:t>
            </w:r>
          </w:p>
        </w:tc>
        <w:tc>
          <w:tcPr>
            <w:tcW w:w="1275" w:type="pct"/>
            <w:vAlign w:val="center"/>
          </w:tcPr>
          <w:p w14:paraId="35DD84FE" w14:textId="77777777" w:rsidR="00261E26" w:rsidRPr="00494EA6" w:rsidRDefault="00261E26" w:rsidP="00BA68C8">
            <w:pPr>
              <w:widowControl w:val="0"/>
              <w:spacing w:before="60" w:after="60" w:line="300" w:lineRule="exact"/>
              <w:jc w:val="center"/>
              <w:rPr>
                <w:b/>
                <w:sz w:val="28"/>
                <w:szCs w:val="28"/>
                <w:lang w:val="sv-SE"/>
              </w:rPr>
            </w:pPr>
            <w:r w:rsidRPr="00494EA6">
              <w:rPr>
                <w:b/>
                <w:sz w:val="28"/>
                <w:szCs w:val="28"/>
                <w:lang w:val="sv-SE"/>
              </w:rPr>
              <w:t>Viết tắt</w:t>
            </w:r>
          </w:p>
        </w:tc>
      </w:tr>
      <w:tr w:rsidR="00261E26" w:rsidRPr="00494EA6" w14:paraId="2C5D94EB" w14:textId="77777777" w:rsidTr="00BA68C8">
        <w:trPr>
          <w:trHeight w:hRule="exact" w:val="598"/>
          <w:jc w:val="center"/>
        </w:trPr>
        <w:tc>
          <w:tcPr>
            <w:tcW w:w="567" w:type="pct"/>
            <w:vAlign w:val="center"/>
          </w:tcPr>
          <w:p w14:paraId="5E0000F2"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1</w:t>
            </w:r>
          </w:p>
        </w:tc>
        <w:tc>
          <w:tcPr>
            <w:tcW w:w="3158" w:type="pct"/>
            <w:vAlign w:val="center"/>
          </w:tcPr>
          <w:p w14:paraId="413129BE"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Địa chính viên hạng III bậc 2 và tương đương</w:t>
            </w:r>
          </w:p>
        </w:tc>
        <w:tc>
          <w:tcPr>
            <w:tcW w:w="1275" w:type="pct"/>
            <w:vAlign w:val="center"/>
          </w:tcPr>
          <w:p w14:paraId="161B3219"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ĐCV2</w:t>
            </w:r>
          </w:p>
        </w:tc>
      </w:tr>
      <w:tr w:rsidR="00261E26" w:rsidRPr="00494EA6" w14:paraId="2008D8F5" w14:textId="77777777" w:rsidTr="00BA68C8">
        <w:trPr>
          <w:trHeight w:hRule="exact" w:val="598"/>
          <w:jc w:val="center"/>
        </w:trPr>
        <w:tc>
          <w:tcPr>
            <w:tcW w:w="567" w:type="pct"/>
            <w:vAlign w:val="center"/>
          </w:tcPr>
          <w:p w14:paraId="1D26B8D1"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2</w:t>
            </w:r>
          </w:p>
        </w:tc>
        <w:tc>
          <w:tcPr>
            <w:tcW w:w="3158" w:type="pct"/>
            <w:vAlign w:val="center"/>
          </w:tcPr>
          <w:p w14:paraId="718CDB4D"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Địa chính viên hạng III bậc 3 và tương đương</w:t>
            </w:r>
          </w:p>
        </w:tc>
        <w:tc>
          <w:tcPr>
            <w:tcW w:w="1275" w:type="pct"/>
            <w:vAlign w:val="center"/>
          </w:tcPr>
          <w:p w14:paraId="43C60DB6"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ĐCV3</w:t>
            </w:r>
          </w:p>
        </w:tc>
      </w:tr>
      <w:tr w:rsidR="00261E26" w:rsidRPr="00494EA6" w14:paraId="67F801B7" w14:textId="77777777" w:rsidTr="00BA68C8">
        <w:trPr>
          <w:trHeight w:hRule="exact" w:val="598"/>
          <w:jc w:val="center"/>
        </w:trPr>
        <w:tc>
          <w:tcPr>
            <w:tcW w:w="567" w:type="pct"/>
            <w:vAlign w:val="center"/>
          </w:tcPr>
          <w:p w14:paraId="0E7800AE"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 xml:space="preserve">3 </w:t>
            </w:r>
          </w:p>
        </w:tc>
        <w:tc>
          <w:tcPr>
            <w:tcW w:w="3158" w:type="pct"/>
            <w:vAlign w:val="center"/>
          </w:tcPr>
          <w:p w14:paraId="2CBEC63D"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Địa chính viên hạng III bậc 4 và tương đương</w:t>
            </w:r>
          </w:p>
        </w:tc>
        <w:tc>
          <w:tcPr>
            <w:tcW w:w="1275" w:type="pct"/>
            <w:vAlign w:val="center"/>
          </w:tcPr>
          <w:p w14:paraId="2DC7E063"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ĐCV4</w:t>
            </w:r>
          </w:p>
        </w:tc>
      </w:tr>
      <w:tr w:rsidR="00261E26" w:rsidRPr="00494EA6" w14:paraId="22D6EE82" w14:textId="77777777" w:rsidTr="00BA68C8">
        <w:trPr>
          <w:trHeight w:hRule="exact" w:val="598"/>
          <w:jc w:val="center"/>
        </w:trPr>
        <w:tc>
          <w:tcPr>
            <w:tcW w:w="567" w:type="pct"/>
            <w:vAlign w:val="center"/>
          </w:tcPr>
          <w:p w14:paraId="3066BBD3"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4</w:t>
            </w:r>
          </w:p>
        </w:tc>
        <w:tc>
          <w:tcPr>
            <w:tcW w:w="3158" w:type="pct"/>
            <w:vAlign w:val="center"/>
          </w:tcPr>
          <w:p w14:paraId="7040482B"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Đơn vị tính</w:t>
            </w:r>
          </w:p>
        </w:tc>
        <w:tc>
          <w:tcPr>
            <w:tcW w:w="1275" w:type="pct"/>
            <w:vAlign w:val="center"/>
          </w:tcPr>
          <w:p w14:paraId="6D1D9480"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ĐVT</w:t>
            </w:r>
          </w:p>
        </w:tc>
      </w:tr>
      <w:tr w:rsidR="00261E26" w:rsidRPr="00494EA6" w14:paraId="2E141331" w14:textId="77777777" w:rsidTr="00BA68C8">
        <w:trPr>
          <w:trHeight w:hRule="exact" w:val="598"/>
          <w:jc w:val="center"/>
        </w:trPr>
        <w:tc>
          <w:tcPr>
            <w:tcW w:w="567" w:type="pct"/>
            <w:vAlign w:val="center"/>
          </w:tcPr>
          <w:p w14:paraId="2A88BC62"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5</w:t>
            </w:r>
          </w:p>
        </w:tc>
        <w:tc>
          <w:tcPr>
            <w:tcW w:w="3158" w:type="pct"/>
            <w:vAlign w:val="center"/>
          </w:tcPr>
          <w:p w14:paraId="5AAFB632"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Số thứ tự</w:t>
            </w:r>
          </w:p>
        </w:tc>
        <w:tc>
          <w:tcPr>
            <w:tcW w:w="1275" w:type="pct"/>
            <w:vAlign w:val="center"/>
          </w:tcPr>
          <w:p w14:paraId="21ED77A7"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STT</w:t>
            </w:r>
          </w:p>
        </w:tc>
      </w:tr>
      <w:tr w:rsidR="00261E26" w:rsidRPr="00494EA6" w14:paraId="5752AFDF" w14:textId="77777777" w:rsidTr="00BA68C8">
        <w:trPr>
          <w:trHeight w:hRule="exact" w:val="598"/>
          <w:jc w:val="center"/>
        </w:trPr>
        <w:tc>
          <w:tcPr>
            <w:tcW w:w="567" w:type="pct"/>
            <w:vAlign w:val="center"/>
          </w:tcPr>
          <w:p w14:paraId="53310A41"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6</w:t>
            </w:r>
          </w:p>
        </w:tc>
        <w:tc>
          <w:tcPr>
            <w:tcW w:w="3158" w:type="pct"/>
            <w:vAlign w:val="center"/>
          </w:tcPr>
          <w:p w14:paraId="1B633615" w14:textId="77777777" w:rsidR="00261E26" w:rsidRPr="00494EA6" w:rsidRDefault="00261E26" w:rsidP="00BA68C8">
            <w:pPr>
              <w:widowControl w:val="0"/>
              <w:spacing w:before="60" w:after="60" w:line="300" w:lineRule="exact"/>
              <w:rPr>
                <w:sz w:val="28"/>
                <w:szCs w:val="28"/>
                <w:lang w:val="sv-SE"/>
              </w:rPr>
            </w:pPr>
            <w:r w:rsidRPr="00494EA6">
              <w:rPr>
                <w:sz w:val="28"/>
                <w:szCs w:val="28"/>
                <w:lang w:val="sv-SE"/>
              </w:rPr>
              <w:t>Thời hạn sử dụng dụng cụ, máy móc, thiết bị</w:t>
            </w:r>
          </w:p>
        </w:tc>
        <w:tc>
          <w:tcPr>
            <w:tcW w:w="1275" w:type="pct"/>
            <w:vAlign w:val="center"/>
          </w:tcPr>
          <w:p w14:paraId="481E8EA2" w14:textId="77777777" w:rsidR="00261E26" w:rsidRPr="00494EA6" w:rsidRDefault="00261E26" w:rsidP="00BA68C8">
            <w:pPr>
              <w:widowControl w:val="0"/>
              <w:spacing w:before="60" w:after="60" w:line="300" w:lineRule="exact"/>
              <w:jc w:val="center"/>
              <w:rPr>
                <w:sz w:val="28"/>
                <w:szCs w:val="28"/>
                <w:lang w:val="sv-SE"/>
              </w:rPr>
            </w:pPr>
            <w:r w:rsidRPr="00494EA6">
              <w:rPr>
                <w:sz w:val="28"/>
                <w:szCs w:val="28"/>
                <w:lang w:val="sv-SE"/>
              </w:rPr>
              <w:t xml:space="preserve">Thời hạn </w:t>
            </w:r>
          </w:p>
        </w:tc>
      </w:tr>
    </w:tbl>
    <w:p w14:paraId="52BAB0B9" w14:textId="77777777" w:rsidR="004C101B" w:rsidRPr="00494EA6" w:rsidRDefault="004C101B" w:rsidP="00505D0A">
      <w:pPr>
        <w:spacing w:before="120" w:line="360" w:lineRule="exact"/>
        <w:ind w:firstLine="720"/>
        <w:jc w:val="both"/>
        <w:rPr>
          <w:sz w:val="28"/>
          <w:szCs w:val="32"/>
        </w:rPr>
      </w:pPr>
    </w:p>
    <w:p w14:paraId="0DA64B85" w14:textId="77777777" w:rsidR="009740EE" w:rsidRPr="00494EA6" w:rsidRDefault="009740EE" w:rsidP="00505D0A">
      <w:pPr>
        <w:spacing w:before="120"/>
        <w:jc w:val="center"/>
        <w:rPr>
          <w:b/>
          <w:bCs/>
          <w:spacing w:val="6"/>
          <w:sz w:val="28"/>
          <w:szCs w:val="32"/>
        </w:rPr>
      </w:pPr>
    </w:p>
    <w:p w14:paraId="3DF01388" w14:textId="77777777" w:rsidR="009740EE" w:rsidRPr="00494EA6" w:rsidRDefault="009740EE" w:rsidP="00505D0A">
      <w:pPr>
        <w:spacing w:before="120"/>
        <w:jc w:val="center"/>
        <w:rPr>
          <w:b/>
          <w:bCs/>
          <w:spacing w:val="6"/>
          <w:sz w:val="28"/>
          <w:szCs w:val="32"/>
        </w:rPr>
      </w:pPr>
    </w:p>
    <w:p w14:paraId="737EA4E4" w14:textId="3814CCC7" w:rsidR="00F1095E" w:rsidRPr="00494EA6" w:rsidRDefault="00F1095E">
      <w:pPr>
        <w:rPr>
          <w:b/>
          <w:bCs/>
          <w:spacing w:val="6"/>
          <w:sz w:val="28"/>
          <w:szCs w:val="32"/>
        </w:rPr>
      </w:pPr>
      <w:r w:rsidRPr="00494EA6">
        <w:rPr>
          <w:b/>
          <w:bCs/>
          <w:spacing w:val="6"/>
          <w:sz w:val="28"/>
          <w:szCs w:val="32"/>
        </w:rPr>
        <w:br w:type="page"/>
      </w:r>
    </w:p>
    <w:p w14:paraId="50ADE9C6" w14:textId="19F66C51" w:rsidR="001969F8" w:rsidRPr="00494EA6" w:rsidRDefault="009740EE" w:rsidP="00505D0A">
      <w:pPr>
        <w:spacing w:before="120"/>
        <w:jc w:val="center"/>
        <w:rPr>
          <w:b/>
          <w:bCs/>
          <w:spacing w:val="6"/>
          <w:sz w:val="28"/>
          <w:szCs w:val="32"/>
        </w:rPr>
      </w:pPr>
      <w:r w:rsidRPr="00494EA6">
        <w:rPr>
          <w:b/>
          <w:bCs/>
          <w:spacing w:val="6"/>
          <w:sz w:val="28"/>
          <w:szCs w:val="32"/>
        </w:rPr>
        <w:lastRenderedPageBreak/>
        <w:t>Phần</w:t>
      </w:r>
      <w:r w:rsidR="00D35B59" w:rsidRPr="00494EA6">
        <w:rPr>
          <w:b/>
          <w:bCs/>
          <w:spacing w:val="6"/>
          <w:sz w:val="28"/>
          <w:szCs w:val="32"/>
          <w:lang w:val="vi-VN"/>
        </w:rPr>
        <w:t xml:space="preserve"> I</w:t>
      </w:r>
      <w:r w:rsidRPr="00494EA6">
        <w:rPr>
          <w:b/>
          <w:bCs/>
          <w:spacing w:val="6"/>
          <w:sz w:val="28"/>
          <w:szCs w:val="32"/>
        </w:rPr>
        <w:t>I</w:t>
      </w:r>
    </w:p>
    <w:p w14:paraId="1B40660F" w14:textId="5C9573B5" w:rsidR="00CF0F22" w:rsidRPr="00494EA6" w:rsidRDefault="00CF0F22" w:rsidP="00505D0A">
      <w:pPr>
        <w:spacing w:before="120"/>
        <w:jc w:val="center"/>
        <w:rPr>
          <w:b/>
          <w:bCs/>
          <w:spacing w:val="6"/>
          <w:sz w:val="26"/>
          <w:szCs w:val="26"/>
        </w:rPr>
      </w:pPr>
      <w:r w:rsidRPr="00494EA6">
        <w:rPr>
          <w:b/>
          <w:bCs/>
          <w:spacing w:val="6"/>
          <w:sz w:val="26"/>
          <w:szCs w:val="26"/>
        </w:rPr>
        <w:t>ĐỊNH MỨC KINH TẾ - KỸ THUẬT</w:t>
      </w:r>
    </w:p>
    <w:p w14:paraId="3D3C091D" w14:textId="4BF99460" w:rsidR="00CF0F22" w:rsidRPr="00494EA6" w:rsidRDefault="00CF0F22" w:rsidP="00505D0A">
      <w:pPr>
        <w:spacing w:before="120"/>
        <w:jc w:val="center"/>
        <w:rPr>
          <w:b/>
          <w:bCs/>
          <w:spacing w:val="6"/>
          <w:sz w:val="28"/>
          <w:szCs w:val="32"/>
        </w:rPr>
      </w:pPr>
      <w:r w:rsidRPr="00494EA6">
        <w:rPr>
          <w:b/>
          <w:bCs/>
          <w:spacing w:val="6"/>
          <w:sz w:val="28"/>
          <w:szCs w:val="32"/>
        </w:rPr>
        <w:t>Chương I</w:t>
      </w:r>
    </w:p>
    <w:p w14:paraId="1BF37D0B" w14:textId="4165F7D8" w:rsidR="001969F8" w:rsidRPr="00494EA6" w:rsidRDefault="00235D59" w:rsidP="00505D0A">
      <w:pPr>
        <w:spacing w:before="120"/>
        <w:jc w:val="center"/>
        <w:rPr>
          <w:sz w:val="26"/>
          <w:szCs w:val="26"/>
        </w:rPr>
      </w:pPr>
      <w:bookmarkStart w:id="12" w:name="chuong_2_1_name"/>
      <w:r w:rsidRPr="00494EA6">
        <w:rPr>
          <w:b/>
          <w:bCs/>
          <w:sz w:val="26"/>
          <w:szCs w:val="26"/>
        </w:rPr>
        <w:t>ĐỊNH MỨC KINH TẾ - KỸ THUẬT ĐỊNH GIÁ ĐẤT CỤ THỂ THEO CÁC PHƯƠNG PHÁP SO SÁNH, THU NHẬP, THẶNG DƯ</w:t>
      </w:r>
      <w:bookmarkEnd w:id="12"/>
    </w:p>
    <w:p w14:paraId="34576E6E" w14:textId="77777777" w:rsidR="00235D59" w:rsidRPr="00494EA6" w:rsidRDefault="00235D59" w:rsidP="00B74CD4">
      <w:pPr>
        <w:spacing w:before="120" w:after="280" w:afterAutospacing="1"/>
        <w:ind w:firstLine="567"/>
        <w:rPr>
          <w:b/>
          <w:bCs/>
          <w:sz w:val="28"/>
          <w:szCs w:val="28"/>
        </w:rPr>
      </w:pPr>
      <w:bookmarkStart w:id="13" w:name="dieu_1_3"/>
    </w:p>
    <w:p w14:paraId="6710DA99" w14:textId="29F77A72" w:rsidR="001969F8" w:rsidRPr="00494EA6" w:rsidRDefault="00CF5702" w:rsidP="00B74CD4">
      <w:pPr>
        <w:spacing w:before="120" w:after="280" w:afterAutospacing="1"/>
        <w:ind w:firstLine="567"/>
        <w:rPr>
          <w:b/>
          <w:bCs/>
          <w:sz w:val="28"/>
          <w:szCs w:val="28"/>
        </w:rPr>
      </w:pPr>
      <w:r w:rsidRPr="00494EA6">
        <w:rPr>
          <w:b/>
          <w:bCs/>
          <w:sz w:val="28"/>
          <w:szCs w:val="28"/>
        </w:rPr>
        <w:t>Điều 6</w:t>
      </w:r>
      <w:r w:rsidR="001969F8" w:rsidRPr="00494EA6">
        <w:rPr>
          <w:b/>
          <w:bCs/>
          <w:sz w:val="28"/>
          <w:szCs w:val="28"/>
          <w:lang w:val="vi-VN"/>
        </w:rPr>
        <w:t>. Định mức lao động</w:t>
      </w:r>
      <w:bookmarkEnd w:id="13"/>
    </w:p>
    <w:p w14:paraId="1261685A" w14:textId="0C5DD6CB" w:rsidR="00CF5702" w:rsidRPr="00494EA6" w:rsidRDefault="00CF5702" w:rsidP="00B74CD4">
      <w:pPr>
        <w:spacing w:before="120" w:after="280" w:afterAutospacing="1"/>
        <w:ind w:firstLine="567"/>
        <w:rPr>
          <w:sz w:val="28"/>
          <w:szCs w:val="28"/>
        </w:rPr>
      </w:pPr>
      <w:r w:rsidRPr="00494EA6">
        <w:rPr>
          <w:sz w:val="28"/>
          <w:szCs w:val="28"/>
        </w:rPr>
        <w:t>1. Nội dung công việc</w:t>
      </w:r>
    </w:p>
    <w:p w14:paraId="0C9F03FD" w14:textId="534A7F2E" w:rsidR="001969F8" w:rsidRPr="00494EA6" w:rsidRDefault="001969F8" w:rsidP="00505D0A">
      <w:pPr>
        <w:spacing w:before="60" w:after="60"/>
        <w:jc w:val="right"/>
        <w:rPr>
          <w:sz w:val="28"/>
          <w:szCs w:val="28"/>
        </w:rPr>
      </w:pPr>
      <w:r w:rsidRPr="00494EA6">
        <w:rPr>
          <w:sz w:val="28"/>
          <w:szCs w:val="28"/>
          <w:lang w:val="vi-VN"/>
        </w:rPr>
        <w:t xml:space="preserve">Bảng </w:t>
      </w:r>
      <w:r w:rsidR="00D04676" w:rsidRPr="00494EA6">
        <w:rPr>
          <w:sz w:val="28"/>
          <w:szCs w:val="28"/>
        </w:rPr>
        <w:t>04</w:t>
      </w:r>
    </w:p>
    <w:tbl>
      <w:tblPr>
        <w:tblW w:w="5128" w:type="pct"/>
        <w:tblLook w:val="04A0" w:firstRow="1" w:lastRow="0" w:firstColumn="1" w:lastColumn="0" w:noHBand="0" w:noVBand="1"/>
      </w:tblPr>
      <w:tblGrid>
        <w:gridCol w:w="759"/>
        <w:gridCol w:w="3051"/>
        <w:gridCol w:w="1211"/>
        <w:gridCol w:w="924"/>
        <w:gridCol w:w="1326"/>
        <w:gridCol w:w="1166"/>
        <w:gridCol w:w="1088"/>
      </w:tblGrid>
      <w:tr w:rsidR="00D04676" w:rsidRPr="00494EA6" w14:paraId="7EB16D26" w14:textId="77777777" w:rsidTr="00D04676">
        <w:trPr>
          <w:trHeight w:val="630"/>
          <w:tblHeader/>
        </w:trPr>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008DE3E0" w14:textId="77777777" w:rsidR="00D04676" w:rsidRPr="00494EA6" w:rsidRDefault="00D04676">
            <w:pPr>
              <w:jc w:val="center"/>
              <w:rPr>
                <w:b/>
                <w:bCs/>
                <w:sz w:val="26"/>
                <w:szCs w:val="26"/>
              </w:rPr>
            </w:pPr>
            <w:r w:rsidRPr="00494EA6">
              <w:rPr>
                <w:b/>
                <w:bCs/>
                <w:sz w:val="26"/>
                <w:szCs w:val="26"/>
              </w:rPr>
              <w:t>STT</w:t>
            </w:r>
          </w:p>
        </w:tc>
        <w:tc>
          <w:tcPr>
            <w:tcW w:w="1604" w:type="pct"/>
            <w:vMerge w:val="restart"/>
            <w:tcBorders>
              <w:top w:val="single" w:sz="4" w:space="0" w:color="auto"/>
              <w:left w:val="single" w:sz="4" w:space="0" w:color="auto"/>
              <w:bottom w:val="single" w:sz="4" w:space="0" w:color="auto"/>
              <w:right w:val="single" w:sz="4" w:space="0" w:color="auto"/>
            </w:tcBorders>
            <w:vAlign w:val="center"/>
            <w:hideMark/>
          </w:tcPr>
          <w:p w14:paraId="5E6BADD6" w14:textId="77777777" w:rsidR="00D04676" w:rsidRPr="00494EA6" w:rsidRDefault="00D04676">
            <w:pPr>
              <w:jc w:val="center"/>
              <w:rPr>
                <w:b/>
                <w:bCs/>
                <w:sz w:val="26"/>
                <w:szCs w:val="26"/>
              </w:rPr>
            </w:pPr>
            <w:r w:rsidRPr="00494EA6">
              <w:rPr>
                <w:b/>
                <w:bCs/>
                <w:sz w:val="26"/>
                <w:szCs w:val="26"/>
              </w:rPr>
              <w:t>Nội dung công việc</w:t>
            </w:r>
          </w:p>
        </w:tc>
        <w:tc>
          <w:tcPr>
            <w:tcW w:w="638" w:type="pct"/>
            <w:vMerge w:val="restart"/>
            <w:tcBorders>
              <w:top w:val="single" w:sz="4" w:space="0" w:color="auto"/>
              <w:left w:val="nil"/>
              <w:bottom w:val="single" w:sz="4" w:space="0" w:color="auto"/>
              <w:right w:val="single" w:sz="4" w:space="0" w:color="auto"/>
            </w:tcBorders>
            <w:vAlign w:val="center"/>
            <w:hideMark/>
          </w:tcPr>
          <w:p w14:paraId="63F8E40D" w14:textId="77777777" w:rsidR="00D04676" w:rsidRPr="00494EA6" w:rsidRDefault="00D04676">
            <w:pPr>
              <w:jc w:val="center"/>
              <w:rPr>
                <w:b/>
                <w:bCs/>
                <w:sz w:val="26"/>
                <w:szCs w:val="26"/>
              </w:rPr>
            </w:pPr>
            <w:r w:rsidRPr="00494EA6">
              <w:rPr>
                <w:b/>
                <w:bCs/>
                <w:sz w:val="26"/>
                <w:szCs w:val="26"/>
              </w:rPr>
              <w:t>Định biên</w:t>
            </w:r>
          </w:p>
        </w:tc>
        <w:tc>
          <w:tcPr>
            <w:tcW w:w="2357" w:type="pct"/>
            <w:gridSpan w:val="4"/>
            <w:tcBorders>
              <w:top w:val="single" w:sz="4" w:space="0" w:color="auto"/>
              <w:left w:val="nil"/>
              <w:bottom w:val="single" w:sz="4" w:space="0" w:color="auto"/>
              <w:right w:val="single" w:sz="4" w:space="0" w:color="auto"/>
            </w:tcBorders>
            <w:vAlign w:val="center"/>
            <w:hideMark/>
          </w:tcPr>
          <w:p w14:paraId="5A19FBC9" w14:textId="77777777" w:rsidR="00D04676" w:rsidRPr="00494EA6" w:rsidRDefault="00D04676">
            <w:pPr>
              <w:jc w:val="center"/>
              <w:rPr>
                <w:b/>
                <w:bCs/>
                <w:sz w:val="26"/>
                <w:szCs w:val="26"/>
              </w:rPr>
            </w:pPr>
            <w:r w:rsidRPr="00494EA6">
              <w:rPr>
                <w:b/>
                <w:bCs/>
                <w:sz w:val="26"/>
                <w:szCs w:val="26"/>
              </w:rPr>
              <w:t xml:space="preserve">Định mức </w:t>
            </w:r>
          </w:p>
          <w:p w14:paraId="5E51AEF2" w14:textId="35F383F4" w:rsidR="00D04676" w:rsidRPr="00494EA6" w:rsidRDefault="00D04676">
            <w:pPr>
              <w:jc w:val="center"/>
              <w:rPr>
                <w:b/>
                <w:bCs/>
                <w:sz w:val="26"/>
                <w:szCs w:val="26"/>
              </w:rPr>
            </w:pPr>
            <w:r w:rsidRPr="00494EA6">
              <w:rPr>
                <w:b/>
                <w:bCs/>
                <w:sz w:val="26"/>
                <w:szCs w:val="26"/>
              </w:rPr>
              <w:t>(công nhóm/thửa đất hoặc khu đất trung bình)</w:t>
            </w:r>
          </w:p>
        </w:tc>
      </w:tr>
      <w:tr w:rsidR="00D04676" w:rsidRPr="00494EA6" w14:paraId="78501A52" w14:textId="77777777" w:rsidTr="00D04676">
        <w:trPr>
          <w:trHeight w:val="510"/>
          <w:tblHeader/>
        </w:trPr>
        <w:tc>
          <w:tcPr>
            <w:tcW w:w="401" w:type="pct"/>
            <w:vMerge/>
            <w:tcBorders>
              <w:top w:val="single" w:sz="4" w:space="0" w:color="auto"/>
              <w:left w:val="single" w:sz="4" w:space="0" w:color="auto"/>
              <w:bottom w:val="single" w:sz="4" w:space="0" w:color="auto"/>
              <w:right w:val="single" w:sz="4" w:space="0" w:color="auto"/>
            </w:tcBorders>
            <w:vAlign w:val="center"/>
            <w:hideMark/>
          </w:tcPr>
          <w:p w14:paraId="77B558F1" w14:textId="77777777" w:rsidR="00D04676" w:rsidRPr="00494EA6" w:rsidRDefault="00D04676">
            <w:pPr>
              <w:rPr>
                <w:b/>
                <w:bCs/>
                <w:sz w:val="26"/>
                <w:szCs w:val="26"/>
              </w:rPr>
            </w:pPr>
          </w:p>
        </w:tc>
        <w:tc>
          <w:tcPr>
            <w:tcW w:w="1604" w:type="pct"/>
            <w:vMerge/>
            <w:tcBorders>
              <w:top w:val="single" w:sz="4" w:space="0" w:color="auto"/>
              <w:left w:val="single" w:sz="4" w:space="0" w:color="auto"/>
              <w:bottom w:val="single" w:sz="4" w:space="0" w:color="auto"/>
              <w:right w:val="single" w:sz="4" w:space="0" w:color="auto"/>
            </w:tcBorders>
            <w:vAlign w:val="center"/>
            <w:hideMark/>
          </w:tcPr>
          <w:p w14:paraId="0322056C" w14:textId="77777777" w:rsidR="00D04676" w:rsidRPr="00494EA6" w:rsidRDefault="00D04676">
            <w:pPr>
              <w:rPr>
                <w:b/>
                <w:bCs/>
                <w:sz w:val="26"/>
                <w:szCs w:val="26"/>
              </w:rPr>
            </w:pPr>
          </w:p>
        </w:tc>
        <w:tc>
          <w:tcPr>
            <w:tcW w:w="638" w:type="pct"/>
            <w:vMerge/>
            <w:tcBorders>
              <w:top w:val="single" w:sz="4" w:space="0" w:color="auto"/>
              <w:left w:val="nil"/>
              <w:bottom w:val="single" w:sz="4" w:space="0" w:color="auto"/>
              <w:right w:val="single" w:sz="4" w:space="0" w:color="auto"/>
            </w:tcBorders>
            <w:vAlign w:val="center"/>
            <w:hideMark/>
          </w:tcPr>
          <w:p w14:paraId="4B36BB0D" w14:textId="77777777" w:rsidR="00D04676" w:rsidRPr="00494EA6" w:rsidRDefault="00D04676">
            <w:pPr>
              <w:rPr>
                <w:b/>
                <w:bCs/>
                <w:sz w:val="26"/>
                <w:szCs w:val="26"/>
              </w:rPr>
            </w:pPr>
          </w:p>
        </w:tc>
        <w:tc>
          <w:tcPr>
            <w:tcW w:w="1170" w:type="pct"/>
            <w:gridSpan w:val="2"/>
            <w:tcBorders>
              <w:top w:val="single" w:sz="4" w:space="0" w:color="auto"/>
              <w:left w:val="nil"/>
              <w:bottom w:val="single" w:sz="4" w:space="0" w:color="auto"/>
              <w:right w:val="single" w:sz="4" w:space="0" w:color="auto"/>
            </w:tcBorders>
            <w:vAlign w:val="center"/>
            <w:hideMark/>
          </w:tcPr>
          <w:p w14:paraId="0DB2D21F" w14:textId="77777777" w:rsidR="00D04676" w:rsidRPr="00494EA6" w:rsidRDefault="00D04676">
            <w:pPr>
              <w:jc w:val="center"/>
              <w:rPr>
                <w:sz w:val="26"/>
                <w:szCs w:val="26"/>
              </w:rPr>
            </w:pPr>
            <w:r w:rsidRPr="00494EA6">
              <w:rPr>
                <w:sz w:val="26"/>
                <w:szCs w:val="26"/>
              </w:rPr>
              <w:t>Đất phi nông nghiệp</w:t>
            </w:r>
          </w:p>
        </w:tc>
        <w:tc>
          <w:tcPr>
            <w:tcW w:w="1183" w:type="pct"/>
            <w:gridSpan w:val="2"/>
            <w:tcBorders>
              <w:top w:val="single" w:sz="4" w:space="0" w:color="auto"/>
              <w:left w:val="nil"/>
              <w:bottom w:val="single" w:sz="4" w:space="0" w:color="auto"/>
              <w:right w:val="single" w:sz="4" w:space="0" w:color="auto"/>
            </w:tcBorders>
            <w:vAlign w:val="center"/>
            <w:hideMark/>
          </w:tcPr>
          <w:p w14:paraId="2033A510" w14:textId="77777777" w:rsidR="00D04676" w:rsidRPr="00494EA6" w:rsidRDefault="00D04676">
            <w:pPr>
              <w:jc w:val="center"/>
              <w:rPr>
                <w:sz w:val="26"/>
                <w:szCs w:val="26"/>
              </w:rPr>
            </w:pPr>
            <w:r w:rsidRPr="00494EA6">
              <w:rPr>
                <w:sz w:val="26"/>
                <w:szCs w:val="26"/>
              </w:rPr>
              <w:t>Đất nông nghiệp</w:t>
            </w:r>
          </w:p>
        </w:tc>
      </w:tr>
      <w:tr w:rsidR="00D04676" w:rsidRPr="00494EA6" w14:paraId="7A047FCA" w14:textId="77777777" w:rsidTr="00D04676">
        <w:trPr>
          <w:trHeight w:val="639"/>
          <w:tblHeader/>
        </w:trPr>
        <w:tc>
          <w:tcPr>
            <w:tcW w:w="401" w:type="pct"/>
            <w:vMerge/>
            <w:tcBorders>
              <w:top w:val="single" w:sz="4" w:space="0" w:color="auto"/>
              <w:left w:val="single" w:sz="4" w:space="0" w:color="auto"/>
              <w:bottom w:val="single" w:sz="4" w:space="0" w:color="auto"/>
              <w:right w:val="single" w:sz="4" w:space="0" w:color="auto"/>
            </w:tcBorders>
            <w:vAlign w:val="center"/>
            <w:hideMark/>
          </w:tcPr>
          <w:p w14:paraId="340EAEE1" w14:textId="77777777" w:rsidR="00D04676" w:rsidRPr="00494EA6" w:rsidRDefault="00D04676">
            <w:pPr>
              <w:rPr>
                <w:b/>
                <w:bCs/>
                <w:sz w:val="26"/>
                <w:szCs w:val="26"/>
              </w:rPr>
            </w:pPr>
          </w:p>
        </w:tc>
        <w:tc>
          <w:tcPr>
            <w:tcW w:w="1604" w:type="pct"/>
            <w:vMerge/>
            <w:tcBorders>
              <w:top w:val="single" w:sz="4" w:space="0" w:color="auto"/>
              <w:left w:val="single" w:sz="4" w:space="0" w:color="auto"/>
              <w:bottom w:val="single" w:sz="4" w:space="0" w:color="auto"/>
              <w:right w:val="single" w:sz="4" w:space="0" w:color="auto"/>
            </w:tcBorders>
            <w:vAlign w:val="center"/>
            <w:hideMark/>
          </w:tcPr>
          <w:p w14:paraId="3257C794" w14:textId="77777777" w:rsidR="00D04676" w:rsidRPr="00494EA6" w:rsidRDefault="00D04676">
            <w:pPr>
              <w:rPr>
                <w:b/>
                <w:bCs/>
                <w:sz w:val="26"/>
                <w:szCs w:val="26"/>
              </w:rPr>
            </w:pPr>
          </w:p>
        </w:tc>
        <w:tc>
          <w:tcPr>
            <w:tcW w:w="638" w:type="pct"/>
            <w:vMerge/>
            <w:tcBorders>
              <w:top w:val="single" w:sz="4" w:space="0" w:color="auto"/>
              <w:left w:val="nil"/>
              <w:bottom w:val="single" w:sz="4" w:space="0" w:color="auto"/>
              <w:right w:val="single" w:sz="4" w:space="0" w:color="auto"/>
            </w:tcBorders>
            <w:vAlign w:val="center"/>
            <w:hideMark/>
          </w:tcPr>
          <w:p w14:paraId="6C904A6F" w14:textId="77777777" w:rsidR="00D04676" w:rsidRPr="00494EA6" w:rsidRDefault="00D04676">
            <w:pPr>
              <w:rPr>
                <w:b/>
                <w:bCs/>
                <w:sz w:val="26"/>
                <w:szCs w:val="26"/>
              </w:rPr>
            </w:pPr>
          </w:p>
        </w:tc>
        <w:tc>
          <w:tcPr>
            <w:tcW w:w="472" w:type="pct"/>
            <w:tcBorders>
              <w:top w:val="nil"/>
              <w:left w:val="nil"/>
              <w:bottom w:val="single" w:sz="4" w:space="0" w:color="auto"/>
              <w:right w:val="single" w:sz="4" w:space="0" w:color="auto"/>
            </w:tcBorders>
            <w:vAlign w:val="center"/>
            <w:hideMark/>
          </w:tcPr>
          <w:p w14:paraId="76848413" w14:textId="77777777" w:rsidR="00D04676" w:rsidRPr="00494EA6" w:rsidRDefault="00D04676">
            <w:pPr>
              <w:jc w:val="center"/>
              <w:rPr>
                <w:sz w:val="26"/>
                <w:szCs w:val="26"/>
              </w:rPr>
            </w:pPr>
            <w:r w:rsidRPr="00494EA6">
              <w:rPr>
                <w:sz w:val="26"/>
                <w:szCs w:val="26"/>
              </w:rPr>
              <w:t>Nội nghiệp</w:t>
            </w:r>
          </w:p>
        </w:tc>
        <w:tc>
          <w:tcPr>
            <w:tcW w:w="698" w:type="pct"/>
            <w:tcBorders>
              <w:top w:val="nil"/>
              <w:left w:val="nil"/>
              <w:bottom w:val="single" w:sz="4" w:space="0" w:color="auto"/>
              <w:right w:val="single" w:sz="4" w:space="0" w:color="auto"/>
            </w:tcBorders>
            <w:vAlign w:val="center"/>
            <w:hideMark/>
          </w:tcPr>
          <w:p w14:paraId="54CBC191" w14:textId="77777777" w:rsidR="00D04676" w:rsidRPr="00494EA6" w:rsidRDefault="00D04676">
            <w:pPr>
              <w:jc w:val="center"/>
              <w:rPr>
                <w:sz w:val="26"/>
                <w:szCs w:val="26"/>
              </w:rPr>
            </w:pPr>
            <w:r w:rsidRPr="00494EA6">
              <w:rPr>
                <w:sz w:val="26"/>
                <w:szCs w:val="26"/>
              </w:rPr>
              <w:t>Ngoại nghiệp</w:t>
            </w:r>
          </w:p>
        </w:tc>
        <w:tc>
          <w:tcPr>
            <w:tcW w:w="614" w:type="pct"/>
            <w:tcBorders>
              <w:top w:val="nil"/>
              <w:left w:val="nil"/>
              <w:bottom w:val="single" w:sz="4" w:space="0" w:color="auto"/>
              <w:right w:val="single" w:sz="4" w:space="0" w:color="auto"/>
            </w:tcBorders>
            <w:vAlign w:val="center"/>
            <w:hideMark/>
          </w:tcPr>
          <w:p w14:paraId="27CDAA79" w14:textId="77777777" w:rsidR="00D04676" w:rsidRPr="00494EA6" w:rsidRDefault="00D04676">
            <w:pPr>
              <w:jc w:val="center"/>
              <w:rPr>
                <w:sz w:val="26"/>
                <w:szCs w:val="26"/>
              </w:rPr>
            </w:pPr>
            <w:r w:rsidRPr="00494EA6">
              <w:rPr>
                <w:sz w:val="26"/>
                <w:szCs w:val="26"/>
              </w:rPr>
              <w:t>Nội nghiệp</w:t>
            </w:r>
          </w:p>
        </w:tc>
        <w:tc>
          <w:tcPr>
            <w:tcW w:w="569" w:type="pct"/>
            <w:tcBorders>
              <w:top w:val="nil"/>
              <w:left w:val="nil"/>
              <w:bottom w:val="single" w:sz="4" w:space="0" w:color="auto"/>
              <w:right w:val="single" w:sz="4" w:space="0" w:color="auto"/>
            </w:tcBorders>
            <w:vAlign w:val="center"/>
            <w:hideMark/>
          </w:tcPr>
          <w:p w14:paraId="1811B2C9" w14:textId="77777777" w:rsidR="00D04676" w:rsidRPr="00494EA6" w:rsidRDefault="00D04676">
            <w:pPr>
              <w:jc w:val="center"/>
              <w:rPr>
                <w:sz w:val="26"/>
                <w:szCs w:val="26"/>
              </w:rPr>
            </w:pPr>
            <w:r w:rsidRPr="00494EA6">
              <w:rPr>
                <w:sz w:val="26"/>
                <w:szCs w:val="26"/>
              </w:rPr>
              <w:t>Ngoại nghiệp</w:t>
            </w:r>
          </w:p>
        </w:tc>
      </w:tr>
      <w:tr w:rsidR="00D04676" w:rsidRPr="00494EA6" w14:paraId="43331794" w14:textId="77777777" w:rsidTr="00D04676">
        <w:trPr>
          <w:trHeight w:val="840"/>
        </w:trPr>
        <w:tc>
          <w:tcPr>
            <w:tcW w:w="401" w:type="pct"/>
            <w:tcBorders>
              <w:top w:val="nil"/>
              <w:left w:val="single" w:sz="4" w:space="0" w:color="auto"/>
              <w:bottom w:val="single" w:sz="4" w:space="0" w:color="auto"/>
              <w:right w:val="single" w:sz="4" w:space="0" w:color="auto"/>
            </w:tcBorders>
            <w:vAlign w:val="center"/>
            <w:hideMark/>
          </w:tcPr>
          <w:p w14:paraId="19A7601F" w14:textId="77777777" w:rsidR="00D04676" w:rsidRPr="00494EA6" w:rsidRDefault="00D04676">
            <w:pPr>
              <w:jc w:val="center"/>
              <w:rPr>
                <w:b/>
                <w:bCs/>
                <w:sz w:val="26"/>
                <w:szCs w:val="26"/>
              </w:rPr>
            </w:pPr>
            <w:r w:rsidRPr="00494EA6">
              <w:rPr>
                <w:b/>
                <w:bCs/>
                <w:sz w:val="26"/>
                <w:szCs w:val="26"/>
              </w:rPr>
              <w:t>1</w:t>
            </w:r>
          </w:p>
        </w:tc>
        <w:tc>
          <w:tcPr>
            <w:tcW w:w="1604" w:type="pct"/>
            <w:tcBorders>
              <w:top w:val="nil"/>
              <w:left w:val="nil"/>
              <w:bottom w:val="single" w:sz="4" w:space="0" w:color="auto"/>
              <w:right w:val="single" w:sz="4" w:space="0" w:color="auto"/>
            </w:tcBorders>
            <w:vAlign w:val="center"/>
            <w:hideMark/>
          </w:tcPr>
          <w:p w14:paraId="451F42ED" w14:textId="6BF63B09" w:rsidR="00D04676" w:rsidRPr="00494EA6" w:rsidRDefault="00D04676" w:rsidP="00D04676">
            <w:pPr>
              <w:jc w:val="both"/>
              <w:rPr>
                <w:b/>
                <w:bCs/>
                <w:spacing w:val="-6"/>
                <w:sz w:val="26"/>
                <w:szCs w:val="26"/>
              </w:rPr>
            </w:pPr>
            <w:r w:rsidRPr="00494EA6">
              <w:rPr>
                <w:b/>
                <w:bCs/>
                <w:spacing w:val="-6"/>
                <w:sz w:val="26"/>
                <w:szCs w:val="26"/>
              </w:rPr>
              <w:t>Xác định các yếu tố ảnh hưởng đến giá đất của thửa đất/khu đất cần định giá</w:t>
            </w:r>
          </w:p>
        </w:tc>
        <w:tc>
          <w:tcPr>
            <w:tcW w:w="638" w:type="pct"/>
            <w:tcBorders>
              <w:top w:val="nil"/>
              <w:left w:val="nil"/>
              <w:bottom w:val="single" w:sz="4" w:space="0" w:color="auto"/>
              <w:right w:val="single" w:sz="4" w:space="0" w:color="auto"/>
            </w:tcBorders>
            <w:vAlign w:val="center"/>
            <w:hideMark/>
          </w:tcPr>
          <w:p w14:paraId="5B576ABE" w14:textId="77777777" w:rsidR="00D04676" w:rsidRPr="00494EA6" w:rsidRDefault="00D04676">
            <w:pPr>
              <w:jc w:val="center"/>
              <w:rPr>
                <w:b/>
                <w:bCs/>
                <w:sz w:val="26"/>
                <w:szCs w:val="26"/>
              </w:rPr>
            </w:pPr>
            <w:r w:rsidRPr="00494EA6">
              <w:rPr>
                <w:b/>
                <w:bCs/>
                <w:sz w:val="26"/>
                <w:szCs w:val="26"/>
              </w:rPr>
              <w:t> </w:t>
            </w:r>
          </w:p>
        </w:tc>
        <w:tc>
          <w:tcPr>
            <w:tcW w:w="472" w:type="pct"/>
            <w:tcBorders>
              <w:top w:val="nil"/>
              <w:left w:val="nil"/>
              <w:bottom w:val="single" w:sz="4" w:space="0" w:color="auto"/>
              <w:right w:val="single" w:sz="4" w:space="0" w:color="auto"/>
            </w:tcBorders>
            <w:vAlign w:val="center"/>
            <w:hideMark/>
          </w:tcPr>
          <w:p w14:paraId="43A6E366"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746E9ADD"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5238162E"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4CB7D354" w14:textId="77777777" w:rsidR="00D04676" w:rsidRPr="00494EA6" w:rsidRDefault="00D04676">
            <w:pPr>
              <w:jc w:val="center"/>
              <w:rPr>
                <w:sz w:val="26"/>
                <w:szCs w:val="26"/>
              </w:rPr>
            </w:pPr>
            <w:r w:rsidRPr="00494EA6">
              <w:rPr>
                <w:sz w:val="26"/>
                <w:szCs w:val="26"/>
              </w:rPr>
              <w:t> </w:t>
            </w:r>
          </w:p>
        </w:tc>
      </w:tr>
      <w:tr w:rsidR="00D04676" w:rsidRPr="00494EA6" w14:paraId="399AEE0D" w14:textId="77777777" w:rsidTr="00D04676">
        <w:trPr>
          <w:trHeight w:val="778"/>
        </w:trPr>
        <w:tc>
          <w:tcPr>
            <w:tcW w:w="401" w:type="pct"/>
            <w:tcBorders>
              <w:top w:val="nil"/>
              <w:left w:val="single" w:sz="4" w:space="0" w:color="auto"/>
              <w:bottom w:val="single" w:sz="4" w:space="0" w:color="auto"/>
              <w:right w:val="single" w:sz="4" w:space="0" w:color="auto"/>
            </w:tcBorders>
            <w:vAlign w:val="center"/>
            <w:hideMark/>
          </w:tcPr>
          <w:p w14:paraId="1A1C6F58" w14:textId="475764C7" w:rsidR="00D04676" w:rsidRPr="00494EA6" w:rsidRDefault="00D04676">
            <w:pPr>
              <w:jc w:val="center"/>
              <w:rPr>
                <w:sz w:val="26"/>
                <w:szCs w:val="26"/>
              </w:rPr>
            </w:pPr>
            <w:r w:rsidRPr="00494EA6">
              <w:rPr>
                <w:sz w:val="26"/>
                <w:szCs w:val="26"/>
              </w:rPr>
              <w:t>1.1 </w:t>
            </w:r>
          </w:p>
        </w:tc>
        <w:tc>
          <w:tcPr>
            <w:tcW w:w="1604" w:type="pct"/>
            <w:tcBorders>
              <w:top w:val="nil"/>
              <w:left w:val="nil"/>
              <w:bottom w:val="single" w:sz="4" w:space="0" w:color="auto"/>
              <w:right w:val="single" w:sz="4" w:space="0" w:color="auto"/>
            </w:tcBorders>
            <w:vAlign w:val="center"/>
            <w:hideMark/>
          </w:tcPr>
          <w:p w14:paraId="4FE84FFF" w14:textId="42F955B7" w:rsidR="00D04676" w:rsidRPr="00494EA6" w:rsidRDefault="00D04676">
            <w:pPr>
              <w:rPr>
                <w:sz w:val="26"/>
                <w:szCs w:val="26"/>
              </w:rPr>
            </w:pPr>
            <w:r w:rsidRPr="00494EA6">
              <w:rPr>
                <w:sz w:val="26"/>
                <w:szCs w:val="26"/>
              </w:rPr>
              <w:t xml:space="preserve">Thu thập thông tin chung </w:t>
            </w:r>
            <w:r w:rsidRPr="00494EA6">
              <w:rPr>
                <w:sz w:val="26"/>
                <w:szCs w:val="26"/>
              </w:rPr>
              <w:br/>
              <w:t xml:space="preserve">tại khu vực có thửa đất cần định giá </w:t>
            </w:r>
          </w:p>
        </w:tc>
        <w:tc>
          <w:tcPr>
            <w:tcW w:w="638" w:type="pct"/>
            <w:tcBorders>
              <w:top w:val="nil"/>
              <w:left w:val="nil"/>
              <w:bottom w:val="single" w:sz="4" w:space="0" w:color="auto"/>
              <w:right w:val="single" w:sz="4" w:space="0" w:color="auto"/>
            </w:tcBorders>
            <w:vAlign w:val="center"/>
            <w:hideMark/>
          </w:tcPr>
          <w:p w14:paraId="1E51B8FD" w14:textId="5851F163" w:rsidR="00D04676" w:rsidRPr="00494EA6" w:rsidRDefault="00D04676">
            <w:pPr>
              <w:jc w:val="center"/>
              <w:rPr>
                <w:sz w:val="26"/>
                <w:szCs w:val="26"/>
              </w:rPr>
            </w:pPr>
            <w:r w:rsidRPr="00494EA6">
              <w:rPr>
                <w:sz w:val="26"/>
                <w:szCs w:val="26"/>
              </w:rPr>
              <w:t>Nhóm 1 (ĐCV3)</w:t>
            </w:r>
          </w:p>
        </w:tc>
        <w:tc>
          <w:tcPr>
            <w:tcW w:w="472" w:type="pct"/>
            <w:tcBorders>
              <w:top w:val="nil"/>
              <w:left w:val="nil"/>
              <w:bottom w:val="single" w:sz="4" w:space="0" w:color="auto"/>
              <w:right w:val="single" w:sz="4" w:space="0" w:color="auto"/>
            </w:tcBorders>
            <w:vAlign w:val="center"/>
            <w:hideMark/>
          </w:tcPr>
          <w:p w14:paraId="40328319" w14:textId="77777777" w:rsidR="00D04676" w:rsidRPr="00494EA6" w:rsidRDefault="00D04676">
            <w:pPr>
              <w:jc w:val="center"/>
              <w:rPr>
                <w:sz w:val="26"/>
                <w:szCs w:val="26"/>
              </w:rPr>
            </w:pPr>
            <w:r w:rsidRPr="00494EA6">
              <w:rPr>
                <w:sz w:val="26"/>
                <w:szCs w:val="26"/>
              </w:rPr>
              <w:t>3</w:t>
            </w:r>
          </w:p>
        </w:tc>
        <w:tc>
          <w:tcPr>
            <w:tcW w:w="698" w:type="pct"/>
            <w:tcBorders>
              <w:top w:val="nil"/>
              <w:left w:val="nil"/>
              <w:bottom w:val="single" w:sz="4" w:space="0" w:color="auto"/>
              <w:right w:val="single" w:sz="4" w:space="0" w:color="auto"/>
            </w:tcBorders>
            <w:vAlign w:val="center"/>
            <w:hideMark/>
          </w:tcPr>
          <w:p w14:paraId="6CDC30F8"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564F8098" w14:textId="77777777" w:rsidR="00D04676" w:rsidRPr="00494EA6" w:rsidRDefault="00D04676">
            <w:pPr>
              <w:jc w:val="center"/>
              <w:rPr>
                <w:sz w:val="26"/>
                <w:szCs w:val="26"/>
              </w:rPr>
            </w:pPr>
            <w:r w:rsidRPr="00494EA6">
              <w:rPr>
                <w:sz w:val="26"/>
                <w:szCs w:val="26"/>
              </w:rPr>
              <w:t>3</w:t>
            </w:r>
          </w:p>
        </w:tc>
        <w:tc>
          <w:tcPr>
            <w:tcW w:w="569" w:type="pct"/>
            <w:tcBorders>
              <w:top w:val="nil"/>
              <w:left w:val="nil"/>
              <w:bottom w:val="single" w:sz="4" w:space="0" w:color="auto"/>
              <w:right w:val="single" w:sz="4" w:space="0" w:color="auto"/>
            </w:tcBorders>
            <w:vAlign w:val="center"/>
            <w:hideMark/>
          </w:tcPr>
          <w:p w14:paraId="430533A4" w14:textId="77777777" w:rsidR="00D04676" w:rsidRPr="00494EA6" w:rsidRDefault="00D04676">
            <w:pPr>
              <w:jc w:val="center"/>
              <w:rPr>
                <w:sz w:val="26"/>
                <w:szCs w:val="26"/>
              </w:rPr>
            </w:pPr>
            <w:r w:rsidRPr="00494EA6">
              <w:rPr>
                <w:sz w:val="26"/>
                <w:szCs w:val="26"/>
              </w:rPr>
              <w:t> </w:t>
            </w:r>
          </w:p>
        </w:tc>
      </w:tr>
      <w:tr w:rsidR="00D04676" w:rsidRPr="00494EA6" w14:paraId="3E1376E7" w14:textId="77777777" w:rsidTr="00D04676">
        <w:trPr>
          <w:trHeight w:val="985"/>
        </w:trPr>
        <w:tc>
          <w:tcPr>
            <w:tcW w:w="401" w:type="pct"/>
            <w:tcBorders>
              <w:top w:val="nil"/>
              <w:left w:val="single" w:sz="4" w:space="0" w:color="auto"/>
              <w:bottom w:val="single" w:sz="4" w:space="0" w:color="auto"/>
              <w:right w:val="single" w:sz="4" w:space="0" w:color="auto"/>
            </w:tcBorders>
            <w:vAlign w:val="center"/>
            <w:hideMark/>
          </w:tcPr>
          <w:p w14:paraId="07AB298A" w14:textId="4067B876" w:rsidR="00D04676" w:rsidRPr="00494EA6" w:rsidRDefault="00D04676">
            <w:pPr>
              <w:jc w:val="center"/>
              <w:rPr>
                <w:sz w:val="26"/>
                <w:szCs w:val="26"/>
              </w:rPr>
            </w:pPr>
            <w:r w:rsidRPr="00494EA6">
              <w:rPr>
                <w:sz w:val="26"/>
                <w:szCs w:val="26"/>
              </w:rPr>
              <w:t> 1.2</w:t>
            </w:r>
          </w:p>
        </w:tc>
        <w:tc>
          <w:tcPr>
            <w:tcW w:w="1604" w:type="pct"/>
            <w:tcBorders>
              <w:top w:val="nil"/>
              <w:left w:val="nil"/>
              <w:bottom w:val="single" w:sz="4" w:space="0" w:color="auto"/>
              <w:right w:val="single" w:sz="4" w:space="0" w:color="auto"/>
            </w:tcBorders>
            <w:vAlign w:val="center"/>
            <w:hideMark/>
          </w:tcPr>
          <w:p w14:paraId="4C654B2E" w14:textId="1A8372B7" w:rsidR="00D04676" w:rsidRPr="00494EA6" w:rsidRDefault="00D04676">
            <w:pPr>
              <w:rPr>
                <w:sz w:val="26"/>
                <w:szCs w:val="26"/>
              </w:rPr>
            </w:pPr>
            <w:r w:rsidRPr="00494EA6">
              <w:rPr>
                <w:sz w:val="26"/>
                <w:szCs w:val="26"/>
              </w:rPr>
              <w:t>Rà soát, tổng hợp các thông tin chung tại khu vực có thửa đất cần định giá</w:t>
            </w:r>
          </w:p>
        </w:tc>
        <w:tc>
          <w:tcPr>
            <w:tcW w:w="638" w:type="pct"/>
            <w:tcBorders>
              <w:top w:val="nil"/>
              <w:left w:val="nil"/>
              <w:bottom w:val="single" w:sz="4" w:space="0" w:color="auto"/>
              <w:right w:val="single" w:sz="4" w:space="0" w:color="auto"/>
            </w:tcBorders>
            <w:vAlign w:val="center"/>
            <w:hideMark/>
          </w:tcPr>
          <w:p w14:paraId="6501F874" w14:textId="0C3515C3" w:rsidR="00D04676" w:rsidRPr="00494EA6" w:rsidRDefault="00D04676">
            <w:pPr>
              <w:jc w:val="center"/>
              <w:rPr>
                <w:sz w:val="26"/>
                <w:szCs w:val="26"/>
              </w:rPr>
            </w:pPr>
            <w:r w:rsidRPr="00494EA6">
              <w:rPr>
                <w:sz w:val="26"/>
                <w:szCs w:val="26"/>
              </w:rPr>
              <w:t>Nhóm 1 (ĐCV3)</w:t>
            </w:r>
          </w:p>
        </w:tc>
        <w:tc>
          <w:tcPr>
            <w:tcW w:w="472" w:type="pct"/>
            <w:tcBorders>
              <w:top w:val="nil"/>
              <w:left w:val="nil"/>
              <w:bottom w:val="single" w:sz="4" w:space="0" w:color="auto"/>
              <w:right w:val="single" w:sz="4" w:space="0" w:color="auto"/>
            </w:tcBorders>
            <w:vAlign w:val="center"/>
            <w:hideMark/>
          </w:tcPr>
          <w:p w14:paraId="17A564B1" w14:textId="77777777" w:rsidR="00D04676" w:rsidRPr="00494EA6" w:rsidRDefault="00D04676">
            <w:pPr>
              <w:jc w:val="center"/>
              <w:rPr>
                <w:sz w:val="26"/>
                <w:szCs w:val="26"/>
              </w:rPr>
            </w:pPr>
            <w:r w:rsidRPr="00494EA6">
              <w:rPr>
                <w:sz w:val="26"/>
                <w:szCs w:val="26"/>
              </w:rPr>
              <w:t>4</w:t>
            </w:r>
          </w:p>
        </w:tc>
        <w:tc>
          <w:tcPr>
            <w:tcW w:w="698" w:type="pct"/>
            <w:tcBorders>
              <w:top w:val="nil"/>
              <w:left w:val="nil"/>
              <w:bottom w:val="single" w:sz="4" w:space="0" w:color="auto"/>
              <w:right w:val="single" w:sz="4" w:space="0" w:color="auto"/>
            </w:tcBorders>
            <w:vAlign w:val="center"/>
            <w:hideMark/>
          </w:tcPr>
          <w:p w14:paraId="3F149904"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143F0992" w14:textId="77777777" w:rsidR="00D04676" w:rsidRPr="00494EA6" w:rsidRDefault="00D04676">
            <w:pPr>
              <w:jc w:val="center"/>
              <w:rPr>
                <w:sz w:val="26"/>
                <w:szCs w:val="26"/>
              </w:rPr>
            </w:pPr>
            <w:r w:rsidRPr="00494EA6">
              <w:rPr>
                <w:sz w:val="26"/>
                <w:szCs w:val="26"/>
              </w:rPr>
              <w:t>4</w:t>
            </w:r>
          </w:p>
        </w:tc>
        <w:tc>
          <w:tcPr>
            <w:tcW w:w="569" w:type="pct"/>
            <w:tcBorders>
              <w:top w:val="nil"/>
              <w:left w:val="nil"/>
              <w:bottom w:val="single" w:sz="4" w:space="0" w:color="auto"/>
              <w:right w:val="single" w:sz="4" w:space="0" w:color="auto"/>
            </w:tcBorders>
            <w:vAlign w:val="center"/>
            <w:hideMark/>
          </w:tcPr>
          <w:p w14:paraId="515ED4B8" w14:textId="77777777" w:rsidR="00D04676" w:rsidRPr="00494EA6" w:rsidRDefault="00D04676">
            <w:pPr>
              <w:jc w:val="center"/>
              <w:rPr>
                <w:sz w:val="26"/>
                <w:szCs w:val="26"/>
              </w:rPr>
            </w:pPr>
            <w:r w:rsidRPr="00494EA6">
              <w:rPr>
                <w:sz w:val="26"/>
                <w:szCs w:val="26"/>
              </w:rPr>
              <w:t> </w:t>
            </w:r>
          </w:p>
        </w:tc>
      </w:tr>
      <w:tr w:rsidR="00D04676" w:rsidRPr="00494EA6" w14:paraId="12B08017" w14:textId="77777777" w:rsidTr="00D04676">
        <w:trPr>
          <w:trHeight w:val="558"/>
        </w:trPr>
        <w:tc>
          <w:tcPr>
            <w:tcW w:w="401" w:type="pct"/>
            <w:tcBorders>
              <w:top w:val="nil"/>
              <w:left w:val="single" w:sz="4" w:space="0" w:color="auto"/>
              <w:bottom w:val="single" w:sz="4" w:space="0" w:color="auto"/>
              <w:right w:val="single" w:sz="4" w:space="0" w:color="auto"/>
            </w:tcBorders>
            <w:vAlign w:val="center"/>
            <w:hideMark/>
          </w:tcPr>
          <w:p w14:paraId="7A8F6D74" w14:textId="69E4CF5B" w:rsidR="00D04676" w:rsidRPr="00494EA6" w:rsidRDefault="00D04676">
            <w:pPr>
              <w:jc w:val="center"/>
              <w:rPr>
                <w:b/>
                <w:bCs/>
                <w:sz w:val="26"/>
                <w:szCs w:val="26"/>
              </w:rPr>
            </w:pPr>
            <w:r w:rsidRPr="00494EA6">
              <w:rPr>
                <w:b/>
                <w:bCs/>
                <w:sz w:val="26"/>
                <w:szCs w:val="26"/>
              </w:rPr>
              <w:t>2</w:t>
            </w:r>
          </w:p>
        </w:tc>
        <w:tc>
          <w:tcPr>
            <w:tcW w:w="1604" w:type="pct"/>
            <w:tcBorders>
              <w:top w:val="nil"/>
              <w:left w:val="nil"/>
              <w:bottom w:val="single" w:sz="4" w:space="0" w:color="auto"/>
              <w:right w:val="single" w:sz="4" w:space="0" w:color="auto"/>
            </w:tcBorders>
            <w:shd w:val="clear" w:color="000000" w:fill="FFFFFF"/>
            <w:vAlign w:val="center"/>
            <w:hideMark/>
          </w:tcPr>
          <w:p w14:paraId="6B66E503" w14:textId="77777777" w:rsidR="00D04676" w:rsidRPr="00494EA6" w:rsidRDefault="00D04676">
            <w:pPr>
              <w:rPr>
                <w:b/>
                <w:bCs/>
                <w:sz w:val="26"/>
                <w:szCs w:val="26"/>
              </w:rPr>
            </w:pPr>
            <w:r w:rsidRPr="00494EA6">
              <w:rPr>
                <w:b/>
                <w:bCs/>
                <w:sz w:val="26"/>
                <w:szCs w:val="26"/>
              </w:rPr>
              <w:t>Thu thập, tổng hợp,</w:t>
            </w:r>
            <w:r w:rsidRPr="00494EA6">
              <w:rPr>
                <w:sz w:val="26"/>
                <w:szCs w:val="26"/>
              </w:rPr>
              <w:t> </w:t>
            </w:r>
            <w:r w:rsidRPr="00494EA6">
              <w:rPr>
                <w:b/>
                <w:bCs/>
                <w:sz w:val="26"/>
                <w:szCs w:val="26"/>
              </w:rPr>
              <w:t>phân tích thông tin</w:t>
            </w:r>
          </w:p>
        </w:tc>
        <w:tc>
          <w:tcPr>
            <w:tcW w:w="638" w:type="pct"/>
            <w:tcBorders>
              <w:top w:val="nil"/>
              <w:left w:val="nil"/>
              <w:bottom w:val="single" w:sz="4" w:space="0" w:color="auto"/>
              <w:right w:val="single" w:sz="4" w:space="0" w:color="auto"/>
            </w:tcBorders>
            <w:vAlign w:val="center"/>
            <w:hideMark/>
          </w:tcPr>
          <w:p w14:paraId="656C9741" w14:textId="77777777" w:rsidR="00D04676" w:rsidRPr="00494EA6" w:rsidRDefault="00D04676">
            <w:pPr>
              <w:jc w:val="center"/>
              <w:rPr>
                <w:sz w:val="26"/>
                <w:szCs w:val="26"/>
              </w:rPr>
            </w:pPr>
            <w:r w:rsidRPr="00494EA6">
              <w:rPr>
                <w:sz w:val="26"/>
                <w:szCs w:val="26"/>
              </w:rPr>
              <w:t> </w:t>
            </w:r>
          </w:p>
        </w:tc>
        <w:tc>
          <w:tcPr>
            <w:tcW w:w="472" w:type="pct"/>
            <w:tcBorders>
              <w:top w:val="nil"/>
              <w:left w:val="nil"/>
              <w:bottom w:val="single" w:sz="4" w:space="0" w:color="auto"/>
              <w:right w:val="single" w:sz="4" w:space="0" w:color="auto"/>
            </w:tcBorders>
            <w:vAlign w:val="center"/>
            <w:hideMark/>
          </w:tcPr>
          <w:p w14:paraId="11F37980"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4488D1A8"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4FDFEFAC"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5CFA8AED" w14:textId="77777777" w:rsidR="00D04676" w:rsidRPr="00494EA6" w:rsidRDefault="00D04676">
            <w:pPr>
              <w:jc w:val="center"/>
              <w:rPr>
                <w:sz w:val="26"/>
                <w:szCs w:val="26"/>
              </w:rPr>
            </w:pPr>
            <w:r w:rsidRPr="00494EA6">
              <w:rPr>
                <w:sz w:val="26"/>
                <w:szCs w:val="26"/>
              </w:rPr>
              <w:t> </w:t>
            </w:r>
          </w:p>
        </w:tc>
      </w:tr>
      <w:tr w:rsidR="00D04676" w:rsidRPr="00494EA6" w14:paraId="562785F5" w14:textId="77777777" w:rsidTr="00D04676">
        <w:trPr>
          <w:trHeight w:val="761"/>
        </w:trPr>
        <w:tc>
          <w:tcPr>
            <w:tcW w:w="401" w:type="pct"/>
            <w:tcBorders>
              <w:top w:val="nil"/>
              <w:left w:val="single" w:sz="4" w:space="0" w:color="auto"/>
              <w:bottom w:val="single" w:sz="4" w:space="0" w:color="auto"/>
              <w:right w:val="single" w:sz="4" w:space="0" w:color="auto"/>
            </w:tcBorders>
            <w:vAlign w:val="center"/>
            <w:hideMark/>
          </w:tcPr>
          <w:p w14:paraId="182EAB9A" w14:textId="663C8A61" w:rsidR="00D04676" w:rsidRPr="00494EA6" w:rsidRDefault="00D04676">
            <w:pPr>
              <w:jc w:val="center"/>
              <w:rPr>
                <w:sz w:val="26"/>
                <w:szCs w:val="26"/>
              </w:rPr>
            </w:pPr>
            <w:r w:rsidRPr="00494EA6">
              <w:rPr>
                <w:sz w:val="26"/>
                <w:szCs w:val="26"/>
              </w:rPr>
              <w:t>2.1</w:t>
            </w:r>
          </w:p>
        </w:tc>
        <w:tc>
          <w:tcPr>
            <w:tcW w:w="1604" w:type="pct"/>
            <w:tcBorders>
              <w:top w:val="nil"/>
              <w:left w:val="nil"/>
              <w:bottom w:val="single" w:sz="4" w:space="0" w:color="auto"/>
              <w:right w:val="single" w:sz="4" w:space="0" w:color="auto"/>
            </w:tcBorders>
            <w:vAlign w:val="center"/>
            <w:hideMark/>
          </w:tcPr>
          <w:p w14:paraId="517A0418" w14:textId="77777777" w:rsidR="00D04676" w:rsidRPr="00494EA6" w:rsidRDefault="00D04676">
            <w:pPr>
              <w:rPr>
                <w:sz w:val="26"/>
                <w:szCs w:val="26"/>
              </w:rPr>
            </w:pPr>
            <w:r w:rsidRPr="00494EA6">
              <w:rPr>
                <w:sz w:val="26"/>
                <w:szCs w:val="26"/>
              </w:rPr>
              <w:t>Thu thập thông tin về thửa đất cần định giá</w:t>
            </w:r>
          </w:p>
        </w:tc>
        <w:tc>
          <w:tcPr>
            <w:tcW w:w="638" w:type="pct"/>
            <w:tcBorders>
              <w:top w:val="nil"/>
              <w:left w:val="nil"/>
              <w:bottom w:val="single" w:sz="4" w:space="0" w:color="auto"/>
              <w:right w:val="single" w:sz="4" w:space="0" w:color="auto"/>
            </w:tcBorders>
            <w:vAlign w:val="center"/>
            <w:hideMark/>
          </w:tcPr>
          <w:p w14:paraId="50FBDBB1"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6928005F"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3EA32C01" w14:textId="77777777" w:rsidR="00D04676" w:rsidRPr="00494EA6" w:rsidRDefault="00D04676">
            <w:pPr>
              <w:jc w:val="center"/>
              <w:rPr>
                <w:sz w:val="26"/>
                <w:szCs w:val="26"/>
              </w:rPr>
            </w:pPr>
            <w:r w:rsidRPr="00494EA6">
              <w:rPr>
                <w:sz w:val="26"/>
                <w:szCs w:val="26"/>
              </w:rPr>
              <w:t>4</w:t>
            </w:r>
          </w:p>
        </w:tc>
        <w:tc>
          <w:tcPr>
            <w:tcW w:w="614" w:type="pct"/>
            <w:tcBorders>
              <w:top w:val="nil"/>
              <w:left w:val="nil"/>
              <w:bottom w:val="single" w:sz="4" w:space="0" w:color="auto"/>
              <w:right w:val="single" w:sz="4" w:space="0" w:color="auto"/>
            </w:tcBorders>
            <w:vAlign w:val="center"/>
            <w:hideMark/>
          </w:tcPr>
          <w:p w14:paraId="14DC06FF"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580515F0" w14:textId="77777777" w:rsidR="00D04676" w:rsidRPr="00494EA6" w:rsidRDefault="00D04676">
            <w:pPr>
              <w:jc w:val="center"/>
              <w:rPr>
                <w:sz w:val="26"/>
                <w:szCs w:val="26"/>
              </w:rPr>
            </w:pPr>
            <w:r w:rsidRPr="00494EA6">
              <w:rPr>
                <w:sz w:val="26"/>
                <w:szCs w:val="26"/>
              </w:rPr>
              <w:t>4</w:t>
            </w:r>
          </w:p>
        </w:tc>
      </w:tr>
      <w:tr w:rsidR="00D04676" w:rsidRPr="00494EA6" w14:paraId="3305290D" w14:textId="77777777" w:rsidTr="00D04676">
        <w:trPr>
          <w:trHeight w:val="986"/>
        </w:trPr>
        <w:tc>
          <w:tcPr>
            <w:tcW w:w="401" w:type="pct"/>
            <w:tcBorders>
              <w:top w:val="nil"/>
              <w:left w:val="single" w:sz="4" w:space="0" w:color="auto"/>
              <w:bottom w:val="single" w:sz="4" w:space="0" w:color="auto"/>
              <w:right w:val="single" w:sz="4" w:space="0" w:color="auto"/>
            </w:tcBorders>
            <w:vAlign w:val="center"/>
            <w:hideMark/>
          </w:tcPr>
          <w:p w14:paraId="454AE5D0" w14:textId="73109712" w:rsidR="00D04676" w:rsidRPr="00494EA6" w:rsidRDefault="00D04676">
            <w:pPr>
              <w:jc w:val="center"/>
              <w:rPr>
                <w:sz w:val="26"/>
                <w:szCs w:val="26"/>
              </w:rPr>
            </w:pPr>
            <w:r w:rsidRPr="00494EA6">
              <w:rPr>
                <w:sz w:val="26"/>
                <w:szCs w:val="26"/>
              </w:rPr>
              <w:t>2.2</w:t>
            </w:r>
          </w:p>
        </w:tc>
        <w:tc>
          <w:tcPr>
            <w:tcW w:w="1604" w:type="pct"/>
            <w:tcBorders>
              <w:top w:val="nil"/>
              <w:left w:val="nil"/>
              <w:bottom w:val="single" w:sz="4" w:space="0" w:color="auto"/>
              <w:right w:val="single" w:sz="4" w:space="0" w:color="auto"/>
            </w:tcBorders>
            <w:vAlign w:val="center"/>
            <w:hideMark/>
          </w:tcPr>
          <w:p w14:paraId="655F4649" w14:textId="77777777" w:rsidR="00D04676" w:rsidRPr="00494EA6" w:rsidRDefault="00D04676">
            <w:pPr>
              <w:rPr>
                <w:sz w:val="26"/>
                <w:szCs w:val="26"/>
              </w:rPr>
            </w:pPr>
            <w:r w:rsidRPr="00494EA6">
              <w:rPr>
                <w:sz w:val="26"/>
                <w:szCs w:val="26"/>
              </w:rPr>
              <w:t>Thu thập thông tin đầu vào để áp dụng các phương pháp định giá đất</w:t>
            </w:r>
          </w:p>
        </w:tc>
        <w:tc>
          <w:tcPr>
            <w:tcW w:w="638" w:type="pct"/>
            <w:tcBorders>
              <w:top w:val="nil"/>
              <w:left w:val="nil"/>
              <w:bottom w:val="single" w:sz="4" w:space="0" w:color="auto"/>
              <w:right w:val="single" w:sz="4" w:space="0" w:color="auto"/>
            </w:tcBorders>
            <w:vAlign w:val="center"/>
            <w:hideMark/>
          </w:tcPr>
          <w:p w14:paraId="131843AD"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24E8FF91"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19A12E9A" w14:textId="77777777" w:rsidR="00D04676" w:rsidRPr="00494EA6" w:rsidRDefault="00D04676">
            <w:pPr>
              <w:jc w:val="center"/>
              <w:rPr>
                <w:sz w:val="26"/>
                <w:szCs w:val="26"/>
              </w:rPr>
            </w:pPr>
            <w:r w:rsidRPr="00494EA6">
              <w:rPr>
                <w:sz w:val="26"/>
                <w:szCs w:val="26"/>
              </w:rPr>
              <w:t>14</w:t>
            </w:r>
          </w:p>
        </w:tc>
        <w:tc>
          <w:tcPr>
            <w:tcW w:w="614" w:type="pct"/>
            <w:tcBorders>
              <w:top w:val="nil"/>
              <w:left w:val="nil"/>
              <w:bottom w:val="single" w:sz="4" w:space="0" w:color="auto"/>
              <w:right w:val="single" w:sz="4" w:space="0" w:color="auto"/>
            </w:tcBorders>
            <w:vAlign w:val="center"/>
            <w:hideMark/>
          </w:tcPr>
          <w:p w14:paraId="57858403"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38265E87" w14:textId="77777777" w:rsidR="00D04676" w:rsidRPr="00494EA6" w:rsidRDefault="00D04676">
            <w:pPr>
              <w:jc w:val="center"/>
              <w:rPr>
                <w:sz w:val="26"/>
                <w:szCs w:val="26"/>
              </w:rPr>
            </w:pPr>
            <w:r w:rsidRPr="00494EA6">
              <w:rPr>
                <w:sz w:val="26"/>
                <w:szCs w:val="26"/>
              </w:rPr>
              <w:t>10</w:t>
            </w:r>
          </w:p>
        </w:tc>
      </w:tr>
      <w:tr w:rsidR="00D04676" w:rsidRPr="00494EA6" w14:paraId="218428E1" w14:textId="77777777" w:rsidTr="00D04676">
        <w:trPr>
          <w:trHeight w:val="908"/>
        </w:trPr>
        <w:tc>
          <w:tcPr>
            <w:tcW w:w="401" w:type="pct"/>
            <w:tcBorders>
              <w:top w:val="nil"/>
              <w:left w:val="single" w:sz="4" w:space="0" w:color="auto"/>
              <w:bottom w:val="single" w:sz="4" w:space="0" w:color="auto"/>
              <w:right w:val="single" w:sz="4" w:space="0" w:color="auto"/>
            </w:tcBorders>
            <w:vAlign w:val="center"/>
            <w:hideMark/>
          </w:tcPr>
          <w:p w14:paraId="6804A08D" w14:textId="0496C61A" w:rsidR="00D04676" w:rsidRPr="00494EA6" w:rsidRDefault="00D04676">
            <w:pPr>
              <w:jc w:val="center"/>
              <w:rPr>
                <w:sz w:val="26"/>
                <w:szCs w:val="26"/>
              </w:rPr>
            </w:pPr>
            <w:r w:rsidRPr="00494EA6">
              <w:rPr>
                <w:sz w:val="26"/>
                <w:szCs w:val="26"/>
              </w:rPr>
              <w:t>2.3</w:t>
            </w:r>
          </w:p>
        </w:tc>
        <w:tc>
          <w:tcPr>
            <w:tcW w:w="1604" w:type="pct"/>
            <w:tcBorders>
              <w:top w:val="nil"/>
              <w:left w:val="nil"/>
              <w:bottom w:val="single" w:sz="4" w:space="0" w:color="auto"/>
              <w:right w:val="single" w:sz="4" w:space="0" w:color="auto"/>
            </w:tcBorders>
            <w:vAlign w:val="center"/>
            <w:hideMark/>
          </w:tcPr>
          <w:p w14:paraId="14903058" w14:textId="77777777" w:rsidR="00D04676" w:rsidRPr="00494EA6" w:rsidRDefault="00D04676">
            <w:pPr>
              <w:rPr>
                <w:sz w:val="26"/>
                <w:szCs w:val="26"/>
              </w:rPr>
            </w:pPr>
            <w:r w:rsidRPr="00494EA6">
              <w:rPr>
                <w:sz w:val="26"/>
                <w:szCs w:val="26"/>
              </w:rPr>
              <w:t xml:space="preserve">Kiểm tra, rà soát, phân loại phiếu điều tra, các tài liệu thông tin đầu vào </w:t>
            </w:r>
          </w:p>
        </w:tc>
        <w:tc>
          <w:tcPr>
            <w:tcW w:w="638" w:type="pct"/>
            <w:tcBorders>
              <w:top w:val="nil"/>
              <w:left w:val="nil"/>
              <w:bottom w:val="single" w:sz="4" w:space="0" w:color="auto"/>
              <w:right w:val="single" w:sz="4" w:space="0" w:color="auto"/>
            </w:tcBorders>
            <w:vAlign w:val="center"/>
            <w:hideMark/>
          </w:tcPr>
          <w:p w14:paraId="7A9B61C1"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36021563" w14:textId="77777777" w:rsidR="00D04676" w:rsidRPr="00494EA6" w:rsidRDefault="00D04676">
            <w:pPr>
              <w:jc w:val="center"/>
              <w:rPr>
                <w:sz w:val="26"/>
                <w:szCs w:val="26"/>
              </w:rPr>
            </w:pPr>
            <w:r w:rsidRPr="00494EA6">
              <w:rPr>
                <w:sz w:val="26"/>
                <w:szCs w:val="26"/>
              </w:rPr>
              <w:t>7</w:t>
            </w:r>
          </w:p>
        </w:tc>
        <w:tc>
          <w:tcPr>
            <w:tcW w:w="698" w:type="pct"/>
            <w:tcBorders>
              <w:top w:val="nil"/>
              <w:left w:val="nil"/>
              <w:bottom w:val="single" w:sz="4" w:space="0" w:color="auto"/>
              <w:right w:val="single" w:sz="4" w:space="0" w:color="auto"/>
            </w:tcBorders>
            <w:vAlign w:val="center"/>
            <w:hideMark/>
          </w:tcPr>
          <w:p w14:paraId="08FB3C94"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294FA36D" w14:textId="77777777" w:rsidR="00D04676" w:rsidRPr="00494EA6" w:rsidRDefault="00D04676">
            <w:pPr>
              <w:jc w:val="center"/>
              <w:rPr>
                <w:sz w:val="26"/>
                <w:szCs w:val="26"/>
              </w:rPr>
            </w:pPr>
            <w:r w:rsidRPr="00494EA6">
              <w:rPr>
                <w:sz w:val="26"/>
                <w:szCs w:val="26"/>
              </w:rPr>
              <w:t>5</w:t>
            </w:r>
          </w:p>
        </w:tc>
        <w:tc>
          <w:tcPr>
            <w:tcW w:w="569" w:type="pct"/>
            <w:tcBorders>
              <w:top w:val="nil"/>
              <w:left w:val="nil"/>
              <w:bottom w:val="single" w:sz="4" w:space="0" w:color="auto"/>
              <w:right w:val="single" w:sz="4" w:space="0" w:color="auto"/>
            </w:tcBorders>
            <w:vAlign w:val="center"/>
            <w:hideMark/>
          </w:tcPr>
          <w:p w14:paraId="6F3D6622" w14:textId="77777777" w:rsidR="00D04676" w:rsidRPr="00494EA6" w:rsidRDefault="00D04676">
            <w:pPr>
              <w:jc w:val="center"/>
              <w:rPr>
                <w:sz w:val="26"/>
                <w:szCs w:val="26"/>
              </w:rPr>
            </w:pPr>
            <w:r w:rsidRPr="00494EA6">
              <w:rPr>
                <w:sz w:val="26"/>
                <w:szCs w:val="26"/>
              </w:rPr>
              <w:t> </w:t>
            </w:r>
          </w:p>
        </w:tc>
      </w:tr>
      <w:tr w:rsidR="00D04676" w:rsidRPr="00494EA6" w14:paraId="256C0162" w14:textId="77777777" w:rsidTr="00D04676">
        <w:trPr>
          <w:trHeight w:val="1098"/>
        </w:trPr>
        <w:tc>
          <w:tcPr>
            <w:tcW w:w="401" w:type="pct"/>
            <w:tcBorders>
              <w:top w:val="nil"/>
              <w:left w:val="single" w:sz="4" w:space="0" w:color="auto"/>
              <w:bottom w:val="single" w:sz="4" w:space="0" w:color="auto"/>
              <w:right w:val="single" w:sz="4" w:space="0" w:color="auto"/>
            </w:tcBorders>
            <w:vAlign w:val="center"/>
            <w:hideMark/>
          </w:tcPr>
          <w:p w14:paraId="66210366" w14:textId="6EA6E88B" w:rsidR="00D04676" w:rsidRPr="00494EA6" w:rsidRDefault="00D04676">
            <w:pPr>
              <w:jc w:val="center"/>
              <w:rPr>
                <w:sz w:val="26"/>
                <w:szCs w:val="26"/>
              </w:rPr>
            </w:pPr>
            <w:r w:rsidRPr="00494EA6">
              <w:rPr>
                <w:sz w:val="26"/>
                <w:szCs w:val="26"/>
              </w:rPr>
              <w:t>2.4</w:t>
            </w:r>
          </w:p>
        </w:tc>
        <w:tc>
          <w:tcPr>
            <w:tcW w:w="1604" w:type="pct"/>
            <w:tcBorders>
              <w:top w:val="nil"/>
              <w:left w:val="nil"/>
              <w:bottom w:val="single" w:sz="4" w:space="0" w:color="auto"/>
              <w:right w:val="single" w:sz="4" w:space="0" w:color="auto"/>
            </w:tcBorders>
            <w:vAlign w:val="center"/>
            <w:hideMark/>
          </w:tcPr>
          <w:p w14:paraId="1B8C3AB8" w14:textId="77777777" w:rsidR="00D04676" w:rsidRPr="00494EA6" w:rsidRDefault="00D04676">
            <w:pPr>
              <w:rPr>
                <w:sz w:val="26"/>
                <w:szCs w:val="26"/>
              </w:rPr>
            </w:pPr>
            <w:r w:rsidRPr="00494EA6">
              <w:rPr>
                <w:sz w:val="26"/>
                <w:szCs w:val="26"/>
              </w:rPr>
              <w:t>Tổng hợp, phân tích các thông tin để xác định giá đất theo các phương pháp định giá đất</w:t>
            </w:r>
          </w:p>
        </w:tc>
        <w:tc>
          <w:tcPr>
            <w:tcW w:w="638" w:type="pct"/>
            <w:tcBorders>
              <w:top w:val="nil"/>
              <w:left w:val="nil"/>
              <w:bottom w:val="single" w:sz="4" w:space="0" w:color="auto"/>
              <w:right w:val="single" w:sz="4" w:space="0" w:color="auto"/>
            </w:tcBorders>
            <w:vAlign w:val="center"/>
            <w:hideMark/>
          </w:tcPr>
          <w:p w14:paraId="6DB57670"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658D9F78" w14:textId="77777777" w:rsidR="00D04676" w:rsidRPr="00494EA6" w:rsidRDefault="00D04676">
            <w:pPr>
              <w:jc w:val="center"/>
              <w:rPr>
                <w:sz w:val="26"/>
                <w:szCs w:val="26"/>
              </w:rPr>
            </w:pPr>
            <w:r w:rsidRPr="00494EA6">
              <w:rPr>
                <w:sz w:val="26"/>
                <w:szCs w:val="26"/>
              </w:rPr>
              <w:t>5</w:t>
            </w:r>
          </w:p>
        </w:tc>
        <w:tc>
          <w:tcPr>
            <w:tcW w:w="698" w:type="pct"/>
            <w:tcBorders>
              <w:top w:val="nil"/>
              <w:left w:val="nil"/>
              <w:bottom w:val="single" w:sz="4" w:space="0" w:color="auto"/>
              <w:right w:val="single" w:sz="4" w:space="0" w:color="auto"/>
            </w:tcBorders>
            <w:vAlign w:val="center"/>
            <w:hideMark/>
          </w:tcPr>
          <w:p w14:paraId="052BB74F"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7923F6B6" w14:textId="77777777" w:rsidR="00D04676" w:rsidRPr="00494EA6" w:rsidRDefault="00D04676">
            <w:pPr>
              <w:jc w:val="center"/>
              <w:rPr>
                <w:sz w:val="26"/>
                <w:szCs w:val="26"/>
              </w:rPr>
            </w:pPr>
            <w:r w:rsidRPr="00494EA6">
              <w:rPr>
                <w:sz w:val="26"/>
                <w:szCs w:val="26"/>
              </w:rPr>
              <w:t>5</w:t>
            </w:r>
          </w:p>
        </w:tc>
        <w:tc>
          <w:tcPr>
            <w:tcW w:w="569" w:type="pct"/>
            <w:tcBorders>
              <w:top w:val="nil"/>
              <w:left w:val="nil"/>
              <w:bottom w:val="single" w:sz="4" w:space="0" w:color="auto"/>
              <w:right w:val="single" w:sz="4" w:space="0" w:color="auto"/>
            </w:tcBorders>
            <w:vAlign w:val="center"/>
            <w:hideMark/>
          </w:tcPr>
          <w:p w14:paraId="73BC99FA" w14:textId="77777777" w:rsidR="00D04676" w:rsidRPr="00494EA6" w:rsidRDefault="00D04676">
            <w:pPr>
              <w:jc w:val="center"/>
              <w:rPr>
                <w:sz w:val="26"/>
                <w:szCs w:val="26"/>
              </w:rPr>
            </w:pPr>
            <w:r w:rsidRPr="00494EA6">
              <w:rPr>
                <w:sz w:val="26"/>
                <w:szCs w:val="26"/>
              </w:rPr>
              <w:t> </w:t>
            </w:r>
          </w:p>
        </w:tc>
      </w:tr>
      <w:tr w:rsidR="00D04676" w:rsidRPr="00494EA6" w14:paraId="50C199D4" w14:textId="77777777" w:rsidTr="00D04676">
        <w:trPr>
          <w:trHeight w:val="605"/>
        </w:trPr>
        <w:tc>
          <w:tcPr>
            <w:tcW w:w="401" w:type="pct"/>
            <w:tcBorders>
              <w:top w:val="nil"/>
              <w:left w:val="single" w:sz="4" w:space="0" w:color="auto"/>
              <w:bottom w:val="single" w:sz="4" w:space="0" w:color="auto"/>
              <w:right w:val="single" w:sz="4" w:space="0" w:color="auto"/>
            </w:tcBorders>
            <w:vAlign w:val="center"/>
            <w:hideMark/>
          </w:tcPr>
          <w:p w14:paraId="3B7DE64B" w14:textId="2D71B9E2" w:rsidR="00D04676" w:rsidRPr="00494EA6" w:rsidRDefault="00D04676">
            <w:pPr>
              <w:jc w:val="center"/>
              <w:rPr>
                <w:b/>
                <w:bCs/>
                <w:sz w:val="26"/>
                <w:szCs w:val="26"/>
              </w:rPr>
            </w:pPr>
            <w:r w:rsidRPr="00494EA6">
              <w:rPr>
                <w:b/>
                <w:bCs/>
                <w:sz w:val="26"/>
                <w:szCs w:val="26"/>
              </w:rPr>
              <w:lastRenderedPageBreak/>
              <w:t>3</w:t>
            </w:r>
          </w:p>
        </w:tc>
        <w:tc>
          <w:tcPr>
            <w:tcW w:w="1604" w:type="pct"/>
            <w:tcBorders>
              <w:top w:val="nil"/>
              <w:left w:val="nil"/>
              <w:bottom w:val="single" w:sz="4" w:space="0" w:color="auto"/>
              <w:right w:val="single" w:sz="4" w:space="0" w:color="auto"/>
            </w:tcBorders>
            <w:vAlign w:val="center"/>
            <w:hideMark/>
          </w:tcPr>
          <w:p w14:paraId="67F88EFB" w14:textId="77777777" w:rsidR="00D04676" w:rsidRPr="00494EA6" w:rsidRDefault="00D04676">
            <w:pPr>
              <w:rPr>
                <w:b/>
                <w:bCs/>
                <w:sz w:val="26"/>
                <w:szCs w:val="26"/>
              </w:rPr>
            </w:pPr>
            <w:r w:rsidRPr="00494EA6">
              <w:rPr>
                <w:b/>
                <w:bCs/>
                <w:sz w:val="26"/>
                <w:szCs w:val="26"/>
              </w:rPr>
              <w:t>Lựa chọn phương pháp định giá đất</w:t>
            </w:r>
          </w:p>
        </w:tc>
        <w:tc>
          <w:tcPr>
            <w:tcW w:w="638" w:type="pct"/>
            <w:tcBorders>
              <w:top w:val="nil"/>
              <w:left w:val="nil"/>
              <w:bottom w:val="single" w:sz="4" w:space="0" w:color="auto"/>
              <w:right w:val="single" w:sz="4" w:space="0" w:color="auto"/>
            </w:tcBorders>
            <w:vAlign w:val="center"/>
            <w:hideMark/>
          </w:tcPr>
          <w:p w14:paraId="459214D1" w14:textId="77777777" w:rsidR="00D04676" w:rsidRPr="00494EA6" w:rsidRDefault="00D04676">
            <w:pPr>
              <w:jc w:val="center"/>
              <w:rPr>
                <w:sz w:val="26"/>
                <w:szCs w:val="26"/>
              </w:rPr>
            </w:pPr>
            <w:r w:rsidRPr="00494EA6">
              <w:rPr>
                <w:sz w:val="26"/>
                <w:szCs w:val="26"/>
              </w:rPr>
              <w:t> </w:t>
            </w:r>
          </w:p>
        </w:tc>
        <w:tc>
          <w:tcPr>
            <w:tcW w:w="472" w:type="pct"/>
            <w:tcBorders>
              <w:top w:val="nil"/>
              <w:left w:val="nil"/>
              <w:bottom w:val="single" w:sz="4" w:space="0" w:color="auto"/>
              <w:right w:val="single" w:sz="4" w:space="0" w:color="auto"/>
            </w:tcBorders>
            <w:vAlign w:val="center"/>
            <w:hideMark/>
          </w:tcPr>
          <w:p w14:paraId="10356368"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6B333936"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2726C1CF"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14E5D8FA" w14:textId="77777777" w:rsidR="00D04676" w:rsidRPr="00494EA6" w:rsidRDefault="00D04676">
            <w:pPr>
              <w:jc w:val="center"/>
              <w:rPr>
                <w:sz w:val="26"/>
                <w:szCs w:val="26"/>
              </w:rPr>
            </w:pPr>
            <w:r w:rsidRPr="00494EA6">
              <w:rPr>
                <w:sz w:val="26"/>
                <w:szCs w:val="26"/>
              </w:rPr>
              <w:t> </w:t>
            </w:r>
          </w:p>
        </w:tc>
      </w:tr>
      <w:tr w:rsidR="00D04676" w:rsidRPr="00494EA6" w14:paraId="782C8723" w14:textId="77777777" w:rsidTr="00D04676">
        <w:trPr>
          <w:trHeight w:val="983"/>
        </w:trPr>
        <w:tc>
          <w:tcPr>
            <w:tcW w:w="401" w:type="pct"/>
            <w:tcBorders>
              <w:top w:val="nil"/>
              <w:left w:val="single" w:sz="4" w:space="0" w:color="auto"/>
              <w:bottom w:val="single" w:sz="4" w:space="0" w:color="auto"/>
              <w:right w:val="single" w:sz="4" w:space="0" w:color="auto"/>
            </w:tcBorders>
            <w:vAlign w:val="center"/>
            <w:hideMark/>
          </w:tcPr>
          <w:p w14:paraId="2E373DE5" w14:textId="12FC64B4" w:rsidR="00D04676" w:rsidRPr="00494EA6" w:rsidRDefault="00D04676">
            <w:pPr>
              <w:jc w:val="center"/>
              <w:rPr>
                <w:sz w:val="26"/>
                <w:szCs w:val="26"/>
              </w:rPr>
            </w:pPr>
            <w:r w:rsidRPr="00494EA6">
              <w:rPr>
                <w:sz w:val="26"/>
                <w:szCs w:val="26"/>
              </w:rPr>
              <w:t>3.1</w:t>
            </w:r>
          </w:p>
        </w:tc>
        <w:tc>
          <w:tcPr>
            <w:tcW w:w="1604" w:type="pct"/>
            <w:tcBorders>
              <w:top w:val="nil"/>
              <w:left w:val="nil"/>
              <w:bottom w:val="single" w:sz="4" w:space="0" w:color="auto"/>
              <w:right w:val="single" w:sz="4" w:space="0" w:color="auto"/>
            </w:tcBorders>
            <w:vAlign w:val="center"/>
            <w:hideMark/>
          </w:tcPr>
          <w:p w14:paraId="184E58E7" w14:textId="77777777" w:rsidR="00D04676" w:rsidRPr="00494EA6" w:rsidRDefault="00D04676">
            <w:pPr>
              <w:rPr>
                <w:sz w:val="26"/>
                <w:szCs w:val="26"/>
              </w:rPr>
            </w:pPr>
            <w:r w:rsidRPr="00494EA6">
              <w:rPr>
                <w:sz w:val="26"/>
                <w:szCs w:val="26"/>
              </w:rPr>
              <w:t>Áp dụng các phương pháp định giá đất để xác định giá đất</w:t>
            </w:r>
          </w:p>
        </w:tc>
        <w:tc>
          <w:tcPr>
            <w:tcW w:w="638" w:type="pct"/>
            <w:tcBorders>
              <w:top w:val="nil"/>
              <w:left w:val="nil"/>
              <w:bottom w:val="single" w:sz="4" w:space="0" w:color="auto"/>
              <w:right w:val="single" w:sz="4" w:space="0" w:color="auto"/>
            </w:tcBorders>
            <w:vAlign w:val="center"/>
            <w:hideMark/>
          </w:tcPr>
          <w:p w14:paraId="10B5602D"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1937520D" w14:textId="77777777" w:rsidR="00D04676" w:rsidRPr="00494EA6" w:rsidRDefault="00D04676">
            <w:pPr>
              <w:jc w:val="center"/>
              <w:rPr>
                <w:sz w:val="26"/>
                <w:szCs w:val="26"/>
              </w:rPr>
            </w:pPr>
            <w:r w:rsidRPr="00494EA6">
              <w:rPr>
                <w:sz w:val="26"/>
                <w:szCs w:val="26"/>
              </w:rPr>
              <w:t>8</w:t>
            </w:r>
          </w:p>
        </w:tc>
        <w:tc>
          <w:tcPr>
            <w:tcW w:w="698" w:type="pct"/>
            <w:tcBorders>
              <w:top w:val="nil"/>
              <w:left w:val="nil"/>
              <w:bottom w:val="single" w:sz="4" w:space="0" w:color="auto"/>
              <w:right w:val="single" w:sz="4" w:space="0" w:color="auto"/>
            </w:tcBorders>
            <w:vAlign w:val="center"/>
            <w:hideMark/>
          </w:tcPr>
          <w:p w14:paraId="7A537CEF"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6FECD036" w14:textId="77777777" w:rsidR="00D04676" w:rsidRPr="00494EA6" w:rsidRDefault="00D04676">
            <w:pPr>
              <w:jc w:val="center"/>
              <w:rPr>
                <w:sz w:val="26"/>
                <w:szCs w:val="26"/>
              </w:rPr>
            </w:pPr>
            <w:r w:rsidRPr="00494EA6">
              <w:rPr>
                <w:sz w:val="26"/>
                <w:szCs w:val="26"/>
              </w:rPr>
              <w:t>4</w:t>
            </w:r>
          </w:p>
        </w:tc>
        <w:tc>
          <w:tcPr>
            <w:tcW w:w="569" w:type="pct"/>
            <w:tcBorders>
              <w:top w:val="nil"/>
              <w:left w:val="nil"/>
              <w:bottom w:val="single" w:sz="4" w:space="0" w:color="auto"/>
              <w:right w:val="single" w:sz="4" w:space="0" w:color="auto"/>
            </w:tcBorders>
            <w:vAlign w:val="center"/>
            <w:hideMark/>
          </w:tcPr>
          <w:p w14:paraId="6AFC9D54" w14:textId="77777777" w:rsidR="00D04676" w:rsidRPr="00494EA6" w:rsidRDefault="00D04676">
            <w:pPr>
              <w:jc w:val="center"/>
              <w:rPr>
                <w:sz w:val="26"/>
                <w:szCs w:val="26"/>
              </w:rPr>
            </w:pPr>
            <w:r w:rsidRPr="00494EA6">
              <w:rPr>
                <w:sz w:val="26"/>
                <w:szCs w:val="26"/>
              </w:rPr>
              <w:t> </w:t>
            </w:r>
          </w:p>
        </w:tc>
      </w:tr>
      <w:tr w:rsidR="00D04676" w:rsidRPr="00494EA6" w14:paraId="06F75668" w14:textId="77777777" w:rsidTr="00D04676">
        <w:trPr>
          <w:trHeight w:val="972"/>
        </w:trPr>
        <w:tc>
          <w:tcPr>
            <w:tcW w:w="401" w:type="pct"/>
            <w:tcBorders>
              <w:top w:val="nil"/>
              <w:left w:val="single" w:sz="4" w:space="0" w:color="auto"/>
              <w:bottom w:val="single" w:sz="4" w:space="0" w:color="auto"/>
              <w:right w:val="single" w:sz="4" w:space="0" w:color="auto"/>
            </w:tcBorders>
            <w:vAlign w:val="center"/>
            <w:hideMark/>
          </w:tcPr>
          <w:p w14:paraId="5F495202" w14:textId="36FE4C3C" w:rsidR="00D04676" w:rsidRPr="00494EA6" w:rsidRDefault="00D04676">
            <w:pPr>
              <w:jc w:val="center"/>
              <w:rPr>
                <w:sz w:val="26"/>
                <w:szCs w:val="26"/>
              </w:rPr>
            </w:pPr>
            <w:r w:rsidRPr="00494EA6">
              <w:rPr>
                <w:sz w:val="26"/>
                <w:szCs w:val="26"/>
              </w:rPr>
              <w:t>3.2</w:t>
            </w:r>
          </w:p>
        </w:tc>
        <w:tc>
          <w:tcPr>
            <w:tcW w:w="1604" w:type="pct"/>
            <w:tcBorders>
              <w:top w:val="nil"/>
              <w:left w:val="nil"/>
              <w:bottom w:val="single" w:sz="4" w:space="0" w:color="auto"/>
              <w:right w:val="single" w:sz="4" w:space="0" w:color="auto"/>
            </w:tcBorders>
            <w:vAlign w:val="center"/>
            <w:hideMark/>
          </w:tcPr>
          <w:p w14:paraId="1ADC0027" w14:textId="77777777" w:rsidR="00D04676" w:rsidRPr="00494EA6" w:rsidRDefault="00D04676">
            <w:pPr>
              <w:rPr>
                <w:sz w:val="26"/>
                <w:szCs w:val="26"/>
              </w:rPr>
            </w:pPr>
            <w:r w:rsidRPr="00494EA6">
              <w:rPr>
                <w:sz w:val="26"/>
                <w:szCs w:val="26"/>
              </w:rPr>
              <w:t>Rà soát kết quả xác định giá đất</w:t>
            </w:r>
          </w:p>
        </w:tc>
        <w:tc>
          <w:tcPr>
            <w:tcW w:w="638" w:type="pct"/>
            <w:tcBorders>
              <w:top w:val="nil"/>
              <w:left w:val="nil"/>
              <w:bottom w:val="single" w:sz="4" w:space="0" w:color="auto"/>
              <w:right w:val="single" w:sz="4" w:space="0" w:color="auto"/>
            </w:tcBorders>
            <w:vAlign w:val="center"/>
            <w:hideMark/>
          </w:tcPr>
          <w:p w14:paraId="04FEA174"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378484FB" w14:textId="77777777" w:rsidR="00D04676" w:rsidRPr="00494EA6" w:rsidRDefault="00D04676">
            <w:pPr>
              <w:jc w:val="center"/>
              <w:rPr>
                <w:sz w:val="26"/>
                <w:szCs w:val="26"/>
              </w:rPr>
            </w:pPr>
            <w:r w:rsidRPr="00494EA6">
              <w:rPr>
                <w:sz w:val="26"/>
                <w:szCs w:val="26"/>
              </w:rPr>
              <w:t>4</w:t>
            </w:r>
          </w:p>
        </w:tc>
        <w:tc>
          <w:tcPr>
            <w:tcW w:w="698" w:type="pct"/>
            <w:tcBorders>
              <w:top w:val="nil"/>
              <w:left w:val="nil"/>
              <w:bottom w:val="single" w:sz="4" w:space="0" w:color="auto"/>
              <w:right w:val="single" w:sz="4" w:space="0" w:color="auto"/>
            </w:tcBorders>
            <w:vAlign w:val="center"/>
            <w:hideMark/>
          </w:tcPr>
          <w:p w14:paraId="71EE609B"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60FD08D3" w14:textId="77777777" w:rsidR="00D04676" w:rsidRPr="00494EA6" w:rsidRDefault="00D04676">
            <w:pPr>
              <w:jc w:val="center"/>
              <w:rPr>
                <w:sz w:val="26"/>
                <w:szCs w:val="26"/>
              </w:rPr>
            </w:pPr>
            <w:r w:rsidRPr="00494EA6">
              <w:rPr>
                <w:sz w:val="26"/>
                <w:szCs w:val="26"/>
              </w:rPr>
              <w:t>2</w:t>
            </w:r>
          </w:p>
        </w:tc>
        <w:tc>
          <w:tcPr>
            <w:tcW w:w="569" w:type="pct"/>
            <w:tcBorders>
              <w:top w:val="nil"/>
              <w:left w:val="nil"/>
              <w:bottom w:val="single" w:sz="4" w:space="0" w:color="auto"/>
              <w:right w:val="single" w:sz="4" w:space="0" w:color="auto"/>
            </w:tcBorders>
            <w:vAlign w:val="center"/>
            <w:hideMark/>
          </w:tcPr>
          <w:p w14:paraId="664883DB" w14:textId="77777777" w:rsidR="00D04676" w:rsidRPr="00494EA6" w:rsidRDefault="00D04676">
            <w:pPr>
              <w:jc w:val="center"/>
              <w:rPr>
                <w:sz w:val="26"/>
                <w:szCs w:val="26"/>
              </w:rPr>
            </w:pPr>
            <w:r w:rsidRPr="00494EA6">
              <w:rPr>
                <w:sz w:val="26"/>
                <w:szCs w:val="26"/>
              </w:rPr>
              <w:t> </w:t>
            </w:r>
          </w:p>
        </w:tc>
      </w:tr>
      <w:tr w:rsidR="00D04676" w:rsidRPr="00494EA6" w14:paraId="47EB4298" w14:textId="77777777" w:rsidTr="00D04676">
        <w:trPr>
          <w:trHeight w:val="960"/>
        </w:trPr>
        <w:tc>
          <w:tcPr>
            <w:tcW w:w="401" w:type="pct"/>
            <w:tcBorders>
              <w:top w:val="nil"/>
              <w:left w:val="single" w:sz="4" w:space="0" w:color="auto"/>
              <w:bottom w:val="single" w:sz="4" w:space="0" w:color="auto"/>
              <w:right w:val="single" w:sz="4" w:space="0" w:color="auto"/>
            </w:tcBorders>
            <w:vAlign w:val="center"/>
            <w:hideMark/>
          </w:tcPr>
          <w:p w14:paraId="59BA9232" w14:textId="0F8307B1" w:rsidR="00D04676" w:rsidRPr="00494EA6" w:rsidRDefault="00D04676">
            <w:pPr>
              <w:jc w:val="center"/>
              <w:rPr>
                <w:b/>
                <w:bCs/>
                <w:sz w:val="26"/>
                <w:szCs w:val="26"/>
              </w:rPr>
            </w:pPr>
            <w:r w:rsidRPr="00494EA6">
              <w:rPr>
                <w:b/>
                <w:bCs/>
                <w:sz w:val="26"/>
                <w:szCs w:val="26"/>
              </w:rPr>
              <w:t>4</w:t>
            </w:r>
          </w:p>
        </w:tc>
        <w:tc>
          <w:tcPr>
            <w:tcW w:w="1604" w:type="pct"/>
            <w:tcBorders>
              <w:top w:val="nil"/>
              <w:left w:val="nil"/>
              <w:bottom w:val="single" w:sz="4" w:space="0" w:color="auto"/>
              <w:right w:val="single" w:sz="4" w:space="0" w:color="auto"/>
            </w:tcBorders>
            <w:vAlign w:val="center"/>
            <w:hideMark/>
          </w:tcPr>
          <w:p w14:paraId="65876DC4" w14:textId="77777777" w:rsidR="00D04676" w:rsidRPr="00494EA6" w:rsidRDefault="00D04676">
            <w:pPr>
              <w:rPr>
                <w:b/>
                <w:bCs/>
                <w:sz w:val="26"/>
                <w:szCs w:val="26"/>
              </w:rPr>
            </w:pPr>
            <w:r w:rsidRPr="00494EA6">
              <w:rPr>
                <w:b/>
                <w:bCs/>
                <w:sz w:val="26"/>
                <w:szCs w:val="26"/>
              </w:rPr>
              <w:t>Xây dựng báo cáo thuyết minh xây dựng phương án giá đất, dự thảo chứng thư định giá đất</w:t>
            </w:r>
          </w:p>
        </w:tc>
        <w:tc>
          <w:tcPr>
            <w:tcW w:w="638" w:type="pct"/>
            <w:tcBorders>
              <w:top w:val="nil"/>
              <w:left w:val="nil"/>
              <w:bottom w:val="single" w:sz="4" w:space="0" w:color="auto"/>
              <w:right w:val="single" w:sz="4" w:space="0" w:color="auto"/>
            </w:tcBorders>
            <w:vAlign w:val="center"/>
            <w:hideMark/>
          </w:tcPr>
          <w:p w14:paraId="178ADDBC" w14:textId="77777777" w:rsidR="00D04676" w:rsidRPr="00494EA6" w:rsidRDefault="00D04676">
            <w:pPr>
              <w:jc w:val="center"/>
              <w:rPr>
                <w:sz w:val="26"/>
                <w:szCs w:val="26"/>
              </w:rPr>
            </w:pPr>
            <w:r w:rsidRPr="00494EA6">
              <w:rPr>
                <w:sz w:val="26"/>
                <w:szCs w:val="26"/>
              </w:rPr>
              <w:t> </w:t>
            </w:r>
          </w:p>
        </w:tc>
        <w:tc>
          <w:tcPr>
            <w:tcW w:w="472" w:type="pct"/>
            <w:tcBorders>
              <w:top w:val="nil"/>
              <w:left w:val="nil"/>
              <w:bottom w:val="single" w:sz="4" w:space="0" w:color="auto"/>
              <w:right w:val="single" w:sz="4" w:space="0" w:color="auto"/>
            </w:tcBorders>
            <w:vAlign w:val="center"/>
            <w:hideMark/>
          </w:tcPr>
          <w:p w14:paraId="45692D7E" w14:textId="77777777" w:rsidR="00D04676" w:rsidRPr="00494EA6" w:rsidRDefault="00D04676">
            <w:pPr>
              <w:jc w:val="center"/>
              <w:rPr>
                <w:sz w:val="26"/>
                <w:szCs w:val="26"/>
              </w:rPr>
            </w:pPr>
            <w:r w:rsidRPr="00494EA6">
              <w:rPr>
                <w:sz w:val="26"/>
                <w:szCs w:val="26"/>
              </w:rPr>
              <w:t> </w:t>
            </w:r>
          </w:p>
        </w:tc>
        <w:tc>
          <w:tcPr>
            <w:tcW w:w="698" w:type="pct"/>
            <w:tcBorders>
              <w:top w:val="nil"/>
              <w:left w:val="nil"/>
              <w:bottom w:val="single" w:sz="4" w:space="0" w:color="auto"/>
              <w:right w:val="single" w:sz="4" w:space="0" w:color="auto"/>
            </w:tcBorders>
            <w:vAlign w:val="center"/>
            <w:hideMark/>
          </w:tcPr>
          <w:p w14:paraId="6F031D74"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658DCD72" w14:textId="77777777" w:rsidR="00D04676" w:rsidRPr="00494EA6" w:rsidRDefault="00D04676">
            <w:pPr>
              <w:jc w:val="center"/>
              <w:rPr>
                <w:sz w:val="26"/>
                <w:szCs w:val="26"/>
              </w:rPr>
            </w:pPr>
            <w:r w:rsidRPr="00494EA6">
              <w:rPr>
                <w:sz w:val="26"/>
                <w:szCs w:val="26"/>
              </w:rPr>
              <w:t> </w:t>
            </w:r>
          </w:p>
        </w:tc>
        <w:tc>
          <w:tcPr>
            <w:tcW w:w="569" w:type="pct"/>
            <w:tcBorders>
              <w:top w:val="nil"/>
              <w:left w:val="nil"/>
              <w:bottom w:val="single" w:sz="4" w:space="0" w:color="auto"/>
              <w:right w:val="single" w:sz="4" w:space="0" w:color="auto"/>
            </w:tcBorders>
            <w:vAlign w:val="center"/>
            <w:hideMark/>
          </w:tcPr>
          <w:p w14:paraId="0C0F743F" w14:textId="77777777" w:rsidR="00D04676" w:rsidRPr="00494EA6" w:rsidRDefault="00D04676">
            <w:pPr>
              <w:jc w:val="center"/>
              <w:rPr>
                <w:sz w:val="26"/>
                <w:szCs w:val="26"/>
              </w:rPr>
            </w:pPr>
            <w:r w:rsidRPr="00494EA6">
              <w:rPr>
                <w:sz w:val="26"/>
                <w:szCs w:val="26"/>
              </w:rPr>
              <w:t> </w:t>
            </w:r>
          </w:p>
        </w:tc>
      </w:tr>
      <w:tr w:rsidR="00D04676" w:rsidRPr="00494EA6" w14:paraId="33BC0A5F" w14:textId="77777777" w:rsidTr="00D04676">
        <w:trPr>
          <w:trHeight w:val="914"/>
        </w:trPr>
        <w:tc>
          <w:tcPr>
            <w:tcW w:w="401" w:type="pct"/>
            <w:tcBorders>
              <w:top w:val="nil"/>
              <w:left w:val="single" w:sz="4" w:space="0" w:color="auto"/>
              <w:bottom w:val="single" w:sz="4" w:space="0" w:color="auto"/>
              <w:right w:val="single" w:sz="4" w:space="0" w:color="auto"/>
            </w:tcBorders>
            <w:vAlign w:val="center"/>
            <w:hideMark/>
          </w:tcPr>
          <w:p w14:paraId="2766936B" w14:textId="70DCF614" w:rsidR="00D04676" w:rsidRPr="00494EA6" w:rsidRDefault="00D04676">
            <w:pPr>
              <w:jc w:val="center"/>
              <w:rPr>
                <w:sz w:val="26"/>
                <w:szCs w:val="26"/>
              </w:rPr>
            </w:pPr>
            <w:r w:rsidRPr="00494EA6">
              <w:rPr>
                <w:sz w:val="26"/>
                <w:szCs w:val="26"/>
              </w:rPr>
              <w:t>4.1</w:t>
            </w:r>
          </w:p>
        </w:tc>
        <w:tc>
          <w:tcPr>
            <w:tcW w:w="1604" w:type="pct"/>
            <w:tcBorders>
              <w:top w:val="nil"/>
              <w:left w:val="nil"/>
              <w:bottom w:val="single" w:sz="4" w:space="0" w:color="auto"/>
              <w:right w:val="single" w:sz="4" w:space="0" w:color="auto"/>
            </w:tcBorders>
            <w:vAlign w:val="center"/>
            <w:hideMark/>
          </w:tcPr>
          <w:p w14:paraId="25322D50" w14:textId="77777777" w:rsidR="00D04676" w:rsidRPr="00494EA6" w:rsidRDefault="00D04676">
            <w:pPr>
              <w:rPr>
                <w:sz w:val="26"/>
                <w:szCs w:val="26"/>
              </w:rPr>
            </w:pPr>
            <w:r w:rsidRPr="00494EA6">
              <w:rPr>
                <w:sz w:val="26"/>
                <w:szCs w:val="26"/>
              </w:rPr>
              <w:t>Xây dựng phương án giá đất</w:t>
            </w:r>
          </w:p>
        </w:tc>
        <w:tc>
          <w:tcPr>
            <w:tcW w:w="638" w:type="pct"/>
            <w:tcBorders>
              <w:top w:val="nil"/>
              <w:left w:val="nil"/>
              <w:bottom w:val="single" w:sz="4" w:space="0" w:color="auto"/>
              <w:right w:val="single" w:sz="4" w:space="0" w:color="auto"/>
            </w:tcBorders>
            <w:vAlign w:val="center"/>
            <w:hideMark/>
          </w:tcPr>
          <w:p w14:paraId="11012DCF"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75470635" w14:textId="77777777" w:rsidR="00D04676" w:rsidRPr="00494EA6" w:rsidRDefault="00D04676">
            <w:pPr>
              <w:jc w:val="center"/>
              <w:rPr>
                <w:sz w:val="26"/>
                <w:szCs w:val="26"/>
              </w:rPr>
            </w:pPr>
            <w:r w:rsidRPr="00494EA6">
              <w:rPr>
                <w:sz w:val="26"/>
                <w:szCs w:val="26"/>
              </w:rPr>
              <w:t>5</w:t>
            </w:r>
          </w:p>
        </w:tc>
        <w:tc>
          <w:tcPr>
            <w:tcW w:w="698" w:type="pct"/>
            <w:tcBorders>
              <w:top w:val="nil"/>
              <w:left w:val="nil"/>
              <w:bottom w:val="single" w:sz="4" w:space="0" w:color="auto"/>
              <w:right w:val="single" w:sz="4" w:space="0" w:color="auto"/>
            </w:tcBorders>
            <w:vAlign w:val="center"/>
            <w:hideMark/>
          </w:tcPr>
          <w:p w14:paraId="40C61F4E"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0BABDD83" w14:textId="77777777" w:rsidR="00D04676" w:rsidRPr="00494EA6" w:rsidRDefault="00D04676">
            <w:pPr>
              <w:jc w:val="center"/>
              <w:rPr>
                <w:sz w:val="26"/>
                <w:szCs w:val="26"/>
              </w:rPr>
            </w:pPr>
            <w:r w:rsidRPr="00494EA6">
              <w:rPr>
                <w:sz w:val="26"/>
                <w:szCs w:val="26"/>
              </w:rPr>
              <w:t>5</w:t>
            </w:r>
          </w:p>
        </w:tc>
        <w:tc>
          <w:tcPr>
            <w:tcW w:w="569" w:type="pct"/>
            <w:tcBorders>
              <w:top w:val="nil"/>
              <w:left w:val="nil"/>
              <w:bottom w:val="single" w:sz="4" w:space="0" w:color="auto"/>
              <w:right w:val="single" w:sz="4" w:space="0" w:color="auto"/>
            </w:tcBorders>
            <w:vAlign w:val="center"/>
            <w:hideMark/>
          </w:tcPr>
          <w:p w14:paraId="5B5DACD3" w14:textId="77777777" w:rsidR="00D04676" w:rsidRPr="00494EA6" w:rsidRDefault="00D04676">
            <w:pPr>
              <w:jc w:val="center"/>
              <w:rPr>
                <w:sz w:val="26"/>
                <w:szCs w:val="26"/>
              </w:rPr>
            </w:pPr>
            <w:r w:rsidRPr="00494EA6">
              <w:rPr>
                <w:sz w:val="26"/>
                <w:szCs w:val="26"/>
              </w:rPr>
              <w:t> </w:t>
            </w:r>
          </w:p>
        </w:tc>
      </w:tr>
      <w:tr w:rsidR="00D04676" w:rsidRPr="00494EA6" w14:paraId="194DF4A3" w14:textId="77777777" w:rsidTr="00D04676">
        <w:trPr>
          <w:trHeight w:val="978"/>
        </w:trPr>
        <w:tc>
          <w:tcPr>
            <w:tcW w:w="401" w:type="pct"/>
            <w:tcBorders>
              <w:top w:val="nil"/>
              <w:left w:val="single" w:sz="4" w:space="0" w:color="auto"/>
              <w:bottom w:val="single" w:sz="4" w:space="0" w:color="auto"/>
              <w:right w:val="single" w:sz="4" w:space="0" w:color="auto"/>
            </w:tcBorders>
            <w:vAlign w:val="center"/>
            <w:hideMark/>
          </w:tcPr>
          <w:p w14:paraId="4FE6B1AE" w14:textId="17FDA0B0" w:rsidR="00D04676" w:rsidRPr="00494EA6" w:rsidRDefault="00D04676">
            <w:pPr>
              <w:jc w:val="center"/>
              <w:rPr>
                <w:sz w:val="26"/>
                <w:szCs w:val="26"/>
              </w:rPr>
            </w:pPr>
            <w:r w:rsidRPr="00494EA6">
              <w:rPr>
                <w:sz w:val="26"/>
                <w:szCs w:val="26"/>
              </w:rPr>
              <w:t>4.2</w:t>
            </w:r>
          </w:p>
        </w:tc>
        <w:tc>
          <w:tcPr>
            <w:tcW w:w="1604" w:type="pct"/>
            <w:tcBorders>
              <w:top w:val="nil"/>
              <w:left w:val="nil"/>
              <w:bottom w:val="single" w:sz="4" w:space="0" w:color="auto"/>
              <w:right w:val="single" w:sz="4" w:space="0" w:color="auto"/>
            </w:tcBorders>
            <w:vAlign w:val="center"/>
            <w:hideMark/>
          </w:tcPr>
          <w:p w14:paraId="603B51E0" w14:textId="77777777" w:rsidR="00D04676" w:rsidRPr="00494EA6" w:rsidRDefault="00D04676">
            <w:pPr>
              <w:rPr>
                <w:sz w:val="26"/>
                <w:szCs w:val="26"/>
              </w:rPr>
            </w:pPr>
            <w:r w:rsidRPr="00494EA6">
              <w:rPr>
                <w:sz w:val="26"/>
                <w:szCs w:val="26"/>
              </w:rPr>
              <w:t>Xây dựng báo cáo thuyết minh xây dựng phương án giá đất</w:t>
            </w:r>
          </w:p>
        </w:tc>
        <w:tc>
          <w:tcPr>
            <w:tcW w:w="638" w:type="pct"/>
            <w:tcBorders>
              <w:top w:val="nil"/>
              <w:left w:val="nil"/>
              <w:bottom w:val="single" w:sz="4" w:space="0" w:color="auto"/>
              <w:right w:val="single" w:sz="4" w:space="0" w:color="auto"/>
            </w:tcBorders>
            <w:vAlign w:val="center"/>
            <w:hideMark/>
          </w:tcPr>
          <w:p w14:paraId="5EC0ED44"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2A5B4350" w14:textId="77777777" w:rsidR="00D04676" w:rsidRPr="00494EA6" w:rsidRDefault="00D04676">
            <w:pPr>
              <w:jc w:val="center"/>
              <w:rPr>
                <w:sz w:val="26"/>
                <w:szCs w:val="26"/>
              </w:rPr>
            </w:pPr>
            <w:r w:rsidRPr="00494EA6">
              <w:rPr>
                <w:sz w:val="26"/>
                <w:szCs w:val="26"/>
              </w:rPr>
              <w:t>3</w:t>
            </w:r>
          </w:p>
        </w:tc>
        <w:tc>
          <w:tcPr>
            <w:tcW w:w="698" w:type="pct"/>
            <w:tcBorders>
              <w:top w:val="nil"/>
              <w:left w:val="nil"/>
              <w:bottom w:val="single" w:sz="4" w:space="0" w:color="auto"/>
              <w:right w:val="single" w:sz="4" w:space="0" w:color="auto"/>
            </w:tcBorders>
            <w:vAlign w:val="center"/>
            <w:hideMark/>
          </w:tcPr>
          <w:p w14:paraId="0A322656"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40F575A7" w14:textId="77777777" w:rsidR="00D04676" w:rsidRPr="00494EA6" w:rsidRDefault="00D04676">
            <w:pPr>
              <w:jc w:val="center"/>
              <w:rPr>
                <w:sz w:val="26"/>
                <w:szCs w:val="26"/>
              </w:rPr>
            </w:pPr>
            <w:r w:rsidRPr="00494EA6">
              <w:rPr>
                <w:sz w:val="26"/>
                <w:szCs w:val="26"/>
              </w:rPr>
              <w:t>3</w:t>
            </w:r>
          </w:p>
        </w:tc>
        <w:tc>
          <w:tcPr>
            <w:tcW w:w="569" w:type="pct"/>
            <w:tcBorders>
              <w:top w:val="nil"/>
              <w:left w:val="nil"/>
              <w:bottom w:val="single" w:sz="4" w:space="0" w:color="auto"/>
              <w:right w:val="single" w:sz="4" w:space="0" w:color="auto"/>
            </w:tcBorders>
            <w:vAlign w:val="center"/>
            <w:hideMark/>
          </w:tcPr>
          <w:p w14:paraId="23AF5B4A" w14:textId="77777777" w:rsidR="00D04676" w:rsidRPr="00494EA6" w:rsidRDefault="00D04676">
            <w:pPr>
              <w:jc w:val="center"/>
              <w:rPr>
                <w:sz w:val="26"/>
                <w:szCs w:val="26"/>
              </w:rPr>
            </w:pPr>
            <w:r w:rsidRPr="00494EA6">
              <w:rPr>
                <w:sz w:val="26"/>
                <w:szCs w:val="26"/>
              </w:rPr>
              <w:t> </w:t>
            </w:r>
          </w:p>
        </w:tc>
      </w:tr>
      <w:tr w:rsidR="00D04676" w:rsidRPr="00494EA6" w14:paraId="623661A5" w14:textId="77777777" w:rsidTr="00D04676">
        <w:trPr>
          <w:trHeight w:val="978"/>
        </w:trPr>
        <w:tc>
          <w:tcPr>
            <w:tcW w:w="401" w:type="pct"/>
            <w:tcBorders>
              <w:top w:val="nil"/>
              <w:left w:val="single" w:sz="4" w:space="0" w:color="auto"/>
              <w:bottom w:val="single" w:sz="4" w:space="0" w:color="auto"/>
              <w:right w:val="single" w:sz="4" w:space="0" w:color="auto"/>
            </w:tcBorders>
            <w:vAlign w:val="center"/>
            <w:hideMark/>
          </w:tcPr>
          <w:p w14:paraId="5EAEC104" w14:textId="30E727A6" w:rsidR="00D04676" w:rsidRPr="00494EA6" w:rsidRDefault="003D765D">
            <w:pPr>
              <w:jc w:val="center"/>
              <w:rPr>
                <w:sz w:val="26"/>
                <w:szCs w:val="26"/>
              </w:rPr>
            </w:pPr>
            <w:r w:rsidRPr="00494EA6">
              <w:rPr>
                <w:sz w:val="26"/>
                <w:szCs w:val="26"/>
              </w:rPr>
              <w:t>4</w:t>
            </w:r>
            <w:r w:rsidR="00D04676" w:rsidRPr="00494EA6">
              <w:rPr>
                <w:sz w:val="26"/>
                <w:szCs w:val="26"/>
              </w:rPr>
              <w:t>.3</w:t>
            </w:r>
          </w:p>
        </w:tc>
        <w:tc>
          <w:tcPr>
            <w:tcW w:w="1604" w:type="pct"/>
            <w:tcBorders>
              <w:top w:val="nil"/>
              <w:left w:val="nil"/>
              <w:bottom w:val="single" w:sz="4" w:space="0" w:color="auto"/>
              <w:right w:val="single" w:sz="4" w:space="0" w:color="auto"/>
            </w:tcBorders>
            <w:vAlign w:val="center"/>
            <w:hideMark/>
          </w:tcPr>
          <w:p w14:paraId="712FB24F" w14:textId="77777777" w:rsidR="00D04676" w:rsidRPr="00494EA6" w:rsidRDefault="00D04676">
            <w:pPr>
              <w:rPr>
                <w:sz w:val="26"/>
                <w:szCs w:val="26"/>
              </w:rPr>
            </w:pPr>
            <w:r w:rsidRPr="00494EA6">
              <w:rPr>
                <w:sz w:val="26"/>
                <w:szCs w:val="26"/>
              </w:rPr>
              <w:t>Dự thảo chứng thư định giá đất</w:t>
            </w:r>
          </w:p>
        </w:tc>
        <w:tc>
          <w:tcPr>
            <w:tcW w:w="638" w:type="pct"/>
            <w:tcBorders>
              <w:top w:val="nil"/>
              <w:left w:val="nil"/>
              <w:bottom w:val="single" w:sz="4" w:space="0" w:color="auto"/>
              <w:right w:val="single" w:sz="4" w:space="0" w:color="auto"/>
            </w:tcBorders>
            <w:vAlign w:val="center"/>
            <w:hideMark/>
          </w:tcPr>
          <w:p w14:paraId="4DD86434"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01890120" w14:textId="77777777" w:rsidR="00D04676" w:rsidRPr="00494EA6" w:rsidRDefault="00D04676">
            <w:pPr>
              <w:jc w:val="center"/>
              <w:rPr>
                <w:sz w:val="26"/>
                <w:szCs w:val="26"/>
              </w:rPr>
            </w:pPr>
            <w:r w:rsidRPr="00494EA6">
              <w:rPr>
                <w:sz w:val="26"/>
                <w:szCs w:val="26"/>
              </w:rPr>
              <w:t>2</w:t>
            </w:r>
          </w:p>
        </w:tc>
        <w:tc>
          <w:tcPr>
            <w:tcW w:w="698" w:type="pct"/>
            <w:tcBorders>
              <w:top w:val="nil"/>
              <w:left w:val="nil"/>
              <w:bottom w:val="single" w:sz="4" w:space="0" w:color="auto"/>
              <w:right w:val="single" w:sz="4" w:space="0" w:color="auto"/>
            </w:tcBorders>
            <w:vAlign w:val="center"/>
            <w:hideMark/>
          </w:tcPr>
          <w:p w14:paraId="7FFCE11E"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23553A75" w14:textId="77777777" w:rsidR="00D04676" w:rsidRPr="00494EA6" w:rsidRDefault="00D04676">
            <w:pPr>
              <w:jc w:val="center"/>
              <w:rPr>
                <w:sz w:val="26"/>
                <w:szCs w:val="26"/>
              </w:rPr>
            </w:pPr>
            <w:r w:rsidRPr="00494EA6">
              <w:rPr>
                <w:sz w:val="26"/>
                <w:szCs w:val="26"/>
              </w:rPr>
              <w:t>2</w:t>
            </w:r>
          </w:p>
        </w:tc>
        <w:tc>
          <w:tcPr>
            <w:tcW w:w="569" w:type="pct"/>
            <w:tcBorders>
              <w:top w:val="nil"/>
              <w:left w:val="nil"/>
              <w:bottom w:val="single" w:sz="4" w:space="0" w:color="auto"/>
              <w:right w:val="single" w:sz="4" w:space="0" w:color="auto"/>
            </w:tcBorders>
            <w:vAlign w:val="center"/>
            <w:hideMark/>
          </w:tcPr>
          <w:p w14:paraId="17B05194" w14:textId="77777777" w:rsidR="00D04676" w:rsidRPr="00494EA6" w:rsidRDefault="00D04676">
            <w:pPr>
              <w:jc w:val="center"/>
              <w:rPr>
                <w:b/>
                <w:bCs/>
                <w:sz w:val="26"/>
                <w:szCs w:val="26"/>
              </w:rPr>
            </w:pPr>
            <w:r w:rsidRPr="00494EA6">
              <w:rPr>
                <w:b/>
                <w:bCs/>
                <w:sz w:val="26"/>
                <w:szCs w:val="26"/>
              </w:rPr>
              <w:t> </w:t>
            </w:r>
          </w:p>
        </w:tc>
      </w:tr>
      <w:tr w:rsidR="00D04676" w:rsidRPr="00494EA6" w14:paraId="5FC0C721" w14:textId="77777777" w:rsidTr="00D04676">
        <w:trPr>
          <w:trHeight w:val="1121"/>
        </w:trPr>
        <w:tc>
          <w:tcPr>
            <w:tcW w:w="401" w:type="pct"/>
            <w:tcBorders>
              <w:top w:val="nil"/>
              <w:left w:val="single" w:sz="4" w:space="0" w:color="auto"/>
              <w:bottom w:val="single" w:sz="4" w:space="0" w:color="auto"/>
              <w:right w:val="single" w:sz="4" w:space="0" w:color="auto"/>
            </w:tcBorders>
            <w:vAlign w:val="center"/>
            <w:hideMark/>
          </w:tcPr>
          <w:p w14:paraId="5B4CF0B3" w14:textId="0F531E45" w:rsidR="00D04676" w:rsidRPr="00494EA6" w:rsidRDefault="00D04676">
            <w:pPr>
              <w:jc w:val="center"/>
              <w:rPr>
                <w:b/>
                <w:bCs/>
                <w:sz w:val="26"/>
                <w:szCs w:val="26"/>
              </w:rPr>
            </w:pPr>
            <w:r w:rsidRPr="00494EA6">
              <w:rPr>
                <w:b/>
                <w:bCs/>
                <w:sz w:val="26"/>
                <w:szCs w:val="26"/>
              </w:rPr>
              <w:t>5</w:t>
            </w:r>
          </w:p>
        </w:tc>
        <w:tc>
          <w:tcPr>
            <w:tcW w:w="1604" w:type="pct"/>
            <w:tcBorders>
              <w:top w:val="nil"/>
              <w:left w:val="nil"/>
              <w:bottom w:val="single" w:sz="4" w:space="0" w:color="auto"/>
              <w:right w:val="single" w:sz="4" w:space="0" w:color="auto"/>
            </w:tcBorders>
            <w:vAlign w:val="center"/>
            <w:hideMark/>
          </w:tcPr>
          <w:p w14:paraId="31BAE33D" w14:textId="77777777" w:rsidR="00D04676" w:rsidRPr="00494EA6" w:rsidRDefault="00D04676">
            <w:pPr>
              <w:rPr>
                <w:b/>
                <w:bCs/>
                <w:sz w:val="26"/>
                <w:szCs w:val="26"/>
              </w:rPr>
            </w:pPr>
            <w:r w:rsidRPr="00494EA6">
              <w:rPr>
                <w:b/>
                <w:bCs/>
                <w:sz w:val="26"/>
                <w:szCs w:val="26"/>
              </w:rPr>
              <w:t>Hoàn thiện báo cáo thuyết minh xây dựng  phương án giá đất và chứng thư định giá đất</w:t>
            </w:r>
          </w:p>
        </w:tc>
        <w:tc>
          <w:tcPr>
            <w:tcW w:w="638" w:type="pct"/>
            <w:tcBorders>
              <w:top w:val="nil"/>
              <w:left w:val="nil"/>
              <w:bottom w:val="single" w:sz="4" w:space="0" w:color="auto"/>
              <w:right w:val="single" w:sz="4" w:space="0" w:color="auto"/>
            </w:tcBorders>
            <w:vAlign w:val="center"/>
            <w:hideMark/>
          </w:tcPr>
          <w:p w14:paraId="69AC5753" w14:textId="77777777" w:rsidR="00D04676" w:rsidRPr="00494EA6" w:rsidRDefault="00D04676">
            <w:pPr>
              <w:jc w:val="center"/>
              <w:rPr>
                <w:sz w:val="26"/>
                <w:szCs w:val="26"/>
              </w:rPr>
            </w:pPr>
            <w:r w:rsidRPr="00494EA6">
              <w:rPr>
                <w:sz w:val="26"/>
                <w:szCs w:val="26"/>
              </w:rPr>
              <w:t>Nhóm 2 (1ĐCV3, 1ĐCV4)</w:t>
            </w:r>
          </w:p>
        </w:tc>
        <w:tc>
          <w:tcPr>
            <w:tcW w:w="472" w:type="pct"/>
            <w:tcBorders>
              <w:top w:val="nil"/>
              <w:left w:val="nil"/>
              <w:bottom w:val="single" w:sz="4" w:space="0" w:color="auto"/>
              <w:right w:val="single" w:sz="4" w:space="0" w:color="auto"/>
            </w:tcBorders>
            <w:vAlign w:val="center"/>
            <w:hideMark/>
          </w:tcPr>
          <w:p w14:paraId="139F05E3" w14:textId="77777777" w:rsidR="00D04676" w:rsidRPr="00494EA6" w:rsidRDefault="00D04676">
            <w:pPr>
              <w:jc w:val="center"/>
              <w:rPr>
                <w:b/>
                <w:bCs/>
                <w:sz w:val="26"/>
                <w:szCs w:val="26"/>
              </w:rPr>
            </w:pPr>
            <w:r w:rsidRPr="00494EA6">
              <w:rPr>
                <w:b/>
                <w:bCs/>
                <w:sz w:val="26"/>
                <w:szCs w:val="26"/>
              </w:rPr>
              <w:t>5</w:t>
            </w:r>
          </w:p>
        </w:tc>
        <w:tc>
          <w:tcPr>
            <w:tcW w:w="698" w:type="pct"/>
            <w:tcBorders>
              <w:top w:val="nil"/>
              <w:left w:val="nil"/>
              <w:bottom w:val="single" w:sz="4" w:space="0" w:color="auto"/>
              <w:right w:val="single" w:sz="4" w:space="0" w:color="auto"/>
            </w:tcBorders>
            <w:vAlign w:val="center"/>
            <w:hideMark/>
          </w:tcPr>
          <w:p w14:paraId="56B19D2C" w14:textId="77777777" w:rsidR="00D04676" w:rsidRPr="00494EA6" w:rsidRDefault="00D04676">
            <w:pPr>
              <w:jc w:val="center"/>
              <w:rPr>
                <w:sz w:val="26"/>
                <w:szCs w:val="26"/>
              </w:rPr>
            </w:pPr>
            <w:r w:rsidRPr="00494EA6">
              <w:rPr>
                <w:sz w:val="26"/>
                <w:szCs w:val="26"/>
              </w:rPr>
              <w:t> </w:t>
            </w:r>
          </w:p>
        </w:tc>
        <w:tc>
          <w:tcPr>
            <w:tcW w:w="614" w:type="pct"/>
            <w:tcBorders>
              <w:top w:val="nil"/>
              <w:left w:val="nil"/>
              <w:bottom w:val="single" w:sz="4" w:space="0" w:color="auto"/>
              <w:right w:val="single" w:sz="4" w:space="0" w:color="auto"/>
            </w:tcBorders>
            <w:vAlign w:val="center"/>
            <w:hideMark/>
          </w:tcPr>
          <w:p w14:paraId="76E7744D" w14:textId="77777777" w:rsidR="00D04676" w:rsidRPr="00494EA6" w:rsidRDefault="00D04676">
            <w:pPr>
              <w:jc w:val="center"/>
              <w:rPr>
                <w:b/>
                <w:bCs/>
                <w:sz w:val="26"/>
                <w:szCs w:val="26"/>
              </w:rPr>
            </w:pPr>
            <w:r w:rsidRPr="00494EA6">
              <w:rPr>
                <w:b/>
                <w:bCs/>
                <w:sz w:val="26"/>
                <w:szCs w:val="26"/>
              </w:rPr>
              <w:t>5</w:t>
            </w:r>
          </w:p>
        </w:tc>
        <w:tc>
          <w:tcPr>
            <w:tcW w:w="569" w:type="pct"/>
            <w:tcBorders>
              <w:top w:val="nil"/>
              <w:left w:val="nil"/>
              <w:bottom w:val="single" w:sz="4" w:space="0" w:color="auto"/>
              <w:right w:val="single" w:sz="4" w:space="0" w:color="auto"/>
            </w:tcBorders>
            <w:vAlign w:val="center"/>
            <w:hideMark/>
          </w:tcPr>
          <w:p w14:paraId="2865AD94" w14:textId="77777777" w:rsidR="00D04676" w:rsidRPr="00494EA6" w:rsidRDefault="00D04676">
            <w:pPr>
              <w:jc w:val="center"/>
              <w:rPr>
                <w:sz w:val="26"/>
                <w:szCs w:val="26"/>
              </w:rPr>
            </w:pPr>
            <w:r w:rsidRPr="00494EA6">
              <w:rPr>
                <w:sz w:val="26"/>
                <w:szCs w:val="26"/>
              </w:rPr>
              <w:t> </w:t>
            </w:r>
          </w:p>
        </w:tc>
      </w:tr>
    </w:tbl>
    <w:p w14:paraId="0ADA7151" w14:textId="77777777" w:rsidR="001969F8" w:rsidRPr="00494EA6" w:rsidRDefault="001969F8" w:rsidP="00505D0A">
      <w:pPr>
        <w:spacing w:before="60" w:after="60" w:line="360" w:lineRule="exact"/>
        <w:ind w:firstLine="720"/>
        <w:rPr>
          <w:sz w:val="28"/>
          <w:szCs w:val="28"/>
        </w:rPr>
      </w:pPr>
      <w:r w:rsidRPr="00494EA6">
        <w:rPr>
          <w:b/>
          <w:bCs/>
          <w:i/>
          <w:iCs/>
          <w:sz w:val="28"/>
          <w:szCs w:val="28"/>
        </w:rPr>
        <w:t>Ghi chú:</w:t>
      </w:r>
    </w:p>
    <w:p w14:paraId="7939F9B4" w14:textId="7C239259" w:rsidR="001969F8" w:rsidRPr="00494EA6" w:rsidRDefault="001969F8" w:rsidP="00D04676">
      <w:pPr>
        <w:spacing w:before="60" w:after="60" w:line="264" w:lineRule="auto"/>
        <w:ind w:firstLine="720"/>
        <w:jc w:val="both"/>
        <w:rPr>
          <w:sz w:val="28"/>
          <w:szCs w:val="28"/>
        </w:rPr>
      </w:pPr>
      <w:r w:rsidRPr="00494EA6">
        <w:rPr>
          <w:sz w:val="28"/>
          <w:szCs w:val="28"/>
        </w:rPr>
        <w:t xml:space="preserve">1. Định mức tại Bảng </w:t>
      </w:r>
      <w:r w:rsidR="00D04676" w:rsidRPr="00494EA6">
        <w:rPr>
          <w:sz w:val="28"/>
          <w:szCs w:val="28"/>
        </w:rPr>
        <w:t>04</w:t>
      </w:r>
      <w:r w:rsidRPr="00494EA6">
        <w:rPr>
          <w:sz w:val="28"/>
          <w:szCs w:val="28"/>
        </w:rPr>
        <w:t xml:space="preserve"> tính cho thửa đất hoặc khu đất trung bình có 01 mục đích sử dụng, </w:t>
      </w:r>
      <w:r w:rsidR="00573189" w:rsidRPr="00494EA6">
        <w:rPr>
          <w:sz w:val="28"/>
          <w:szCs w:val="28"/>
        </w:rPr>
        <w:t>trên địa bàn 01 xã</w:t>
      </w:r>
      <w:r w:rsidR="00B74CD4" w:rsidRPr="00494EA6">
        <w:rPr>
          <w:sz w:val="28"/>
          <w:szCs w:val="28"/>
        </w:rPr>
        <w:t>, phường</w:t>
      </w:r>
      <w:r w:rsidRPr="00494EA6">
        <w:rPr>
          <w:sz w:val="28"/>
          <w:szCs w:val="28"/>
        </w:rPr>
        <w:t xml:space="preserve">; có diện tích 01 ha đối với đất phi nông nghiệp, diện tích 03 ha đối với đất nông nghiệp. Khi tính mức cho thửa đất hoặc khu đất cụ thể thì căn cứ vào hệ số theo quy mô diện tích và khu vực quy định tại Bảng 01, Bảng 02, Bảng 03 để điều chỉnh đối với mục 1, 2, 3 của Bảng </w:t>
      </w:r>
      <w:r w:rsidR="00D04676" w:rsidRPr="00494EA6">
        <w:rPr>
          <w:sz w:val="28"/>
          <w:szCs w:val="28"/>
        </w:rPr>
        <w:t>04</w:t>
      </w:r>
      <w:r w:rsidRPr="00494EA6">
        <w:rPr>
          <w:sz w:val="28"/>
          <w:szCs w:val="28"/>
        </w:rPr>
        <w:t>.</w:t>
      </w:r>
    </w:p>
    <w:p w14:paraId="402D60F5" w14:textId="37D887A8" w:rsidR="001969F8" w:rsidRPr="00494EA6" w:rsidRDefault="001969F8" w:rsidP="00D04676">
      <w:pPr>
        <w:spacing w:before="60" w:after="60" w:line="264" w:lineRule="auto"/>
        <w:ind w:firstLine="720"/>
        <w:jc w:val="both"/>
        <w:rPr>
          <w:sz w:val="28"/>
          <w:szCs w:val="28"/>
        </w:rPr>
      </w:pPr>
      <w:r w:rsidRPr="00494EA6">
        <w:rPr>
          <w:sz w:val="28"/>
          <w:szCs w:val="28"/>
        </w:rPr>
        <w:t>2. Trường hợp thửa đất hoặc khu đất cần định giá có nhiều mục đích sử dụng (chung cư, biệt thự, đất ở liền kề, văn phòng cho thuê, trung tâm thương mại, khách sạn, nhà trẻ</w:t>
      </w:r>
      <w:r w:rsidR="005E7AFC" w:rsidRPr="00494EA6">
        <w:rPr>
          <w:sz w:val="28"/>
          <w:szCs w:val="28"/>
        </w:rPr>
        <w:t>, đất trồng cây lâu năm, đất rừng sản xuất</w:t>
      </w:r>
      <w:r w:rsidRPr="00494EA6">
        <w:rPr>
          <w:sz w:val="28"/>
          <w:szCs w:val="28"/>
        </w:rPr>
        <w:t>...) thì việc tính mức thực hiện như sau:</w:t>
      </w:r>
    </w:p>
    <w:p w14:paraId="27ED6681" w14:textId="2491F261" w:rsidR="001969F8" w:rsidRPr="00494EA6" w:rsidRDefault="001969F8" w:rsidP="00D04676">
      <w:pPr>
        <w:spacing w:before="60" w:after="60" w:line="264" w:lineRule="auto"/>
        <w:ind w:firstLine="720"/>
        <w:jc w:val="both"/>
        <w:rPr>
          <w:sz w:val="28"/>
          <w:szCs w:val="28"/>
        </w:rPr>
      </w:pPr>
      <w:r w:rsidRPr="00494EA6">
        <w:rPr>
          <w:sz w:val="28"/>
          <w:szCs w:val="28"/>
        </w:rPr>
        <w:lastRenderedPageBreak/>
        <w:t xml:space="preserve">a) Đối với mục 1, 2, 3 của Bảng </w:t>
      </w:r>
      <w:r w:rsidR="00D04676" w:rsidRPr="00494EA6">
        <w:rPr>
          <w:sz w:val="28"/>
          <w:szCs w:val="28"/>
        </w:rPr>
        <w:t>04</w:t>
      </w:r>
      <w:r w:rsidRPr="00494EA6">
        <w:rPr>
          <w:sz w:val="28"/>
          <w:szCs w:val="28"/>
        </w:rPr>
        <w:t>:</w:t>
      </w:r>
    </w:p>
    <w:p w14:paraId="598231FC" w14:textId="77777777" w:rsidR="001969F8" w:rsidRPr="00494EA6" w:rsidRDefault="001969F8" w:rsidP="00D04676">
      <w:pPr>
        <w:spacing w:before="60" w:after="60" w:line="264" w:lineRule="auto"/>
        <w:ind w:firstLine="720"/>
        <w:jc w:val="both"/>
        <w:rPr>
          <w:sz w:val="28"/>
          <w:szCs w:val="28"/>
        </w:rPr>
      </w:pPr>
      <w:r w:rsidRPr="00494EA6">
        <w:rPr>
          <w:sz w:val="28"/>
          <w:szCs w:val="28"/>
        </w:rPr>
        <w:t>Trường hợp có thể tách được diện tích của từng mục đích sử dụng thì tính mức riêng theo diện tích của từng mục đích sử dụng.</w:t>
      </w:r>
    </w:p>
    <w:p w14:paraId="72C4898E" w14:textId="77777777" w:rsidR="001969F8" w:rsidRPr="001878E9" w:rsidRDefault="001969F8" w:rsidP="00D04676">
      <w:pPr>
        <w:spacing w:before="60" w:after="60" w:line="264" w:lineRule="auto"/>
        <w:ind w:firstLine="720"/>
        <w:jc w:val="both"/>
        <w:rPr>
          <w:sz w:val="28"/>
          <w:szCs w:val="28"/>
        </w:rPr>
      </w:pPr>
      <w:r w:rsidRPr="001878E9">
        <w:rPr>
          <w:sz w:val="28"/>
          <w:szCs w:val="28"/>
        </w:rPr>
        <w:t>Trường hợp không tách được diện tích của từng mục đích sử dụng thì tính chung và áp dụng mức của mục đích sử dụng có diện tích lớn nhất. Đối với thửa đất hoặc khu đất có 02 mục đích sử dụng thì nhân với hệ số K=1,5; đối với thửa đất hoặc khu đất có trên 02 mục đích sử dụng thì được bổ sung hệ số 0,2 cho mỗi 01 mục đích tăng thêm.</w:t>
      </w:r>
    </w:p>
    <w:p w14:paraId="78DDF3D6" w14:textId="77777777" w:rsidR="001969F8" w:rsidRPr="001878E9" w:rsidRDefault="001969F8" w:rsidP="00D04676">
      <w:pPr>
        <w:spacing w:before="60" w:after="60" w:line="264" w:lineRule="auto"/>
        <w:ind w:firstLine="720"/>
        <w:jc w:val="both"/>
        <w:rPr>
          <w:sz w:val="28"/>
          <w:szCs w:val="28"/>
        </w:rPr>
      </w:pPr>
      <w:r w:rsidRPr="001878E9">
        <w:rPr>
          <w:sz w:val="28"/>
          <w:szCs w:val="28"/>
        </w:rPr>
        <w:t>b) Đối với mục 5 nhân với hệ số K = 1,3.</w:t>
      </w:r>
    </w:p>
    <w:p w14:paraId="75E03E44" w14:textId="77777777" w:rsidR="001969F8" w:rsidRPr="001878E9" w:rsidRDefault="001969F8" w:rsidP="00D04676">
      <w:pPr>
        <w:spacing w:before="60" w:after="60" w:line="264" w:lineRule="auto"/>
        <w:ind w:firstLine="720"/>
        <w:jc w:val="both"/>
        <w:rPr>
          <w:sz w:val="28"/>
          <w:szCs w:val="28"/>
        </w:rPr>
      </w:pPr>
      <w:r w:rsidRPr="001878E9">
        <w:rPr>
          <w:sz w:val="28"/>
          <w:szCs w:val="28"/>
        </w:rPr>
        <w:t>3. Trường hợp khu đất cần định giá có diện tích lớn, trong đó có nhiều thửa đất thì việc tính mức thực hiện như sau:</w:t>
      </w:r>
    </w:p>
    <w:p w14:paraId="36C1BBB4" w14:textId="072F61AC" w:rsidR="001969F8" w:rsidRPr="001878E9" w:rsidRDefault="001969F8" w:rsidP="00D04676">
      <w:pPr>
        <w:spacing w:before="60" w:after="60" w:line="264" w:lineRule="auto"/>
        <w:ind w:firstLine="720"/>
        <w:jc w:val="both"/>
        <w:rPr>
          <w:sz w:val="28"/>
          <w:szCs w:val="28"/>
        </w:rPr>
      </w:pPr>
      <w:r w:rsidRPr="001878E9">
        <w:rPr>
          <w:sz w:val="28"/>
          <w:szCs w:val="28"/>
        </w:rPr>
        <w:t xml:space="preserve">a) Đối với mục 1, 2, 3 của Bảng </w:t>
      </w:r>
      <w:r w:rsidR="00D04676" w:rsidRPr="001878E9">
        <w:rPr>
          <w:sz w:val="28"/>
          <w:szCs w:val="28"/>
        </w:rPr>
        <w:t>04</w:t>
      </w:r>
      <w:r w:rsidRPr="001878E9">
        <w:rPr>
          <w:sz w:val="28"/>
          <w:szCs w:val="28"/>
        </w:rPr>
        <w:t>:</w:t>
      </w:r>
    </w:p>
    <w:p w14:paraId="414AABC0" w14:textId="77777777" w:rsidR="001969F8" w:rsidRPr="001878E9" w:rsidRDefault="001969F8" w:rsidP="00D04676">
      <w:pPr>
        <w:spacing w:before="60" w:after="60" w:line="264" w:lineRule="auto"/>
        <w:ind w:firstLine="720"/>
        <w:jc w:val="both"/>
        <w:rPr>
          <w:sz w:val="28"/>
          <w:szCs w:val="28"/>
        </w:rPr>
      </w:pPr>
      <w:r w:rsidRPr="001878E9">
        <w:rPr>
          <w:sz w:val="28"/>
          <w:szCs w:val="28"/>
        </w:rPr>
        <w:t>Trường hợp thửa đất có đặc điểm tương tự về mục đích sử dụng đất, vị trí, khả năng sinh lợi, điều kiện kết cấu hạ tầng kỹ thuật và hạ tầng xã hội, diện tích, kích thước, hình thể và tình trạng pháp lý về quyền sử dụng đất thì chỉ tính mức đối với 01 thửa đất. Đối với khu đất có 02 thửa đất thì nhân với hệ số K=1,3; đối với khu đất có trên 02 thửa đất thì được bổ sung hệ số 0,02 cho mỗi 01 thửa đất tăng thêm.</w:t>
      </w:r>
    </w:p>
    <w:p w14:paraId="68ABC9E7" w14:textId="77777777" w:rsidR="001969F8" w:rsidRPr="00494EA6" w:rsidRDefault="001969F8" w:rsidP="00D04676">
      <w:pPr>
        <w:spacing w:before="60" w:after="60" w:line="264" w:lineRule="auto"/>
        <w:ind w:firstLine="720"/>
        <w:jc w:val="both"/>
        <w:rPr>
          <w:sz w:val="28"/>
          <w:szCs w:val="28"/>
        </w:rPr>
      </w:pPr>
      <w:r w:rsidRPr="001878E9">
        <w:rPr>
          <w:sz w:val="28"/>
          <w:szCs w:val="28"/>
        </w:rPr>
        <w:t>Trường hợp các thửa đất khác nhau về các đặc điểm nêu trên thì tính mức riêng cho các thửa đất.</w:t>
      </w:r>
    </w:p>
    <w:p w14:paraId="216D8500" w14:textId="77777777" w:rsidR="001969F8" w:rsidRPr="00494EA6" w:rsidRDefault="001969F8" w:rsidP="00D04676">
      <w:pPr>
        <w:spacing w:before="60" w:after="60" w:line="264" w:lineRule="auto"/>
        <w:ind w:firstLine="720"/>
        <w:jc w:val="both"/>
        <w:rPr>
          <w:sz w:val="28"/>
          <w:szCs w:val="28"/>
        </w:rPr>
      </w:pPr>
      <w:r w:rsidRPr="00494EA6">
        <w:rPr>
          <w:sz w:val="28"/>
          <w:szCs w:val="28"/>
        </w:rPr>
        <w:t>b) Đối với mục 5 nhân với hệ số K = 1,3.</w:t>
      </w:r>
    </w:p>
    <w:p w14:paraId="019421ED" w14:textId="54A86CC2" w:rsidR="001969F8" w:rsidRPr="00494EA6" w:rsidRDefault="001969F8" w:rsidP="00D04676">
      <w:pPr>
        <w:spacing w:before="60" w:after="60" w:line="264" w:lineRule="auto"/>
        <w:ind w:firstLine="720"/>
        <w:jc w:val="both"/>
        <w:rPr>
          <w:sz w:val="28"/>
          <w:szCs w:val="28"/>
        </w:rPr>
      </w:pPr>
      <w:r w:rsidRPr="00494EA6">
        <w:rPr>
          <w:sz w:val="28"/>
          <w:szCs w:val="28"/>
        </w:rPr>
        <w:t xml:space="preserve">4. Trường hợp xác định giá đất để tính tiền sử dụng đất khi điều chỉnh quy hoạch chi tiết xây dựng mà phải xác định giá đất theo quy hoạch xây dựng chi tiết trước và sau khi điều chỉnh thì nhân với hệ số K=1,5 đối với mục 1, 2, 3, 4 của Bảng </w:t>
      </w:r>
      <w:r w:rsidR="00D04676" w:rsidRPr="00494EA6">
        <w:rPr>
          <w:sz w:val="28"/>
          <w:szCs w:val="28"/>
        </w:rPr>
        <w:t>04</w:t>
      </w:r>
      <w:r w:rsidRPr="00494EA6">
        <w:rPr>
          <w:sz w:val="28"/>
          <w:szCs w:val="28"/>
        </w:rPr>
        <w:t>.</w:t>
      </w:r>
    </w:p>
    <w:p w14:paraId="2AE63B2B" w14:textId="5554EA1C" w:rsidR="001969F8" w:rsidRPr="00494EA6" w:rsidRDefault="001969F8" w:rsidP="00D04676">
      <w:pPr>
        <w:spacing w:before="60" w:after="60" w:line="264" w:lineRule="auto"/>
        <w:ind w:firstLine="720"/>
        <w:jc w:val="both"/>
        <w:rPr>
          <w:sz w:val="28"/>
          <w:szCs w:val="28"/>
        </w:rPr>
      </w:pPr>
      <w:r w:rsidRPr="00494EA6">
        <w:rPr>
          <w:sz w:val="28"/>
          <w:szCs w:val="28"/>
        </w:rPr>
        <w:t>5. Trường hợp xác định giá đất để tính bồi thường khi Nhà nước thu hồi</w:t>
      </w:r>
      <w:r w:rsidR="005554DB" w:rsidRPr="00494EA6">
        <w:rPr>
          <w:sz w:val="28"/>
          <w:szCs w:val="28"/>
        </w:rPr>
        <w:t>, giao đất, cho thuê đất</w:t>
      </w:r>
      <w:r w:rsidRPr="00494EA6">
        <w:rPr>
          <w:sz w:val="28"/>
          <w:szCs w:val="28"/>
        </w:rPr>
        <w:t xml:space="preserve"> đối với thửa đất có diện tích nhỏ dưới 0,1 ha thì nhân với hệ số K=0,5 đối với mục 1, 2, 3 của Bảng </w:t>
      </w:r>
      <w:r w:rsidR="00D04676" w:rsidRPr="00494EA6">
        <w:rPr>
          <w:sz w:val="28"/>
          <w:szCs w:val="28"/>
        </w:rPr>
        <w:t>04</w:t>
      </w:r>
      <w:r w:rsidRPr="00494EA6">
        <w:rPr>
          <w:sz w:val="28"/>
          <w:szCs w:val="28"/>
        </w:rPr>
        <w:t>.</w:t>
      </w:r>
    </w:p>
    <w:p w14:paraId="5D78B1B1" w14:textId="04C5DA51" w:rsidR="001969F8" w:rsidRPr="00494EA6" w:rsidRDefault="001969F8" w:rsidP="00D04676">
      <w:pPr>
        <w:spacing w:before="60" w:after="60" w:line="264" w:lineRule="auto"/>
        <w:ind w:firstLine="720"/>
        <w:jc w:val="both"/>
        <w:rPr>
          <w:sz w:val="28"/>
          <w:szCs w:val="28"/>
        </w:rPr>
      </w:pPr>
      <w:r w:rsidRPr="00494EA6">
        <w:rPr>
          <w:sz w:val="28"/>
          <w:szCs w:val="28"/>
        </w:rPr>
        <w:t xml:space="preserve">6. Về cơ cấu để điều chỉnh mức sử dụng dụng cụ lao động, mức tiêu hao vật liệu, mức tiêu hao năng lượng, và mức sử dụng máy móc, thiết bị được tính theo </w:t>
      </w:r>
      <w:r w:rsidR="00B74CD4" w:rsidRPr="00494EA6">
        <w:rPr>
          <w:sz w:val="28"/>
          <w:szCs w:val="28"/>
        </w:rPr>
        <w:t>B</w:t>
      </w:r>
      <w:r w:rsidRPr="00494EA6">
        <w:rPr>
          <w:sz w:val="28"/>
          <w:szCs w:val="28"/>
        </w:rPr>
        <w:t xml:space="preserve">ảng </w:t>
      </w:r>
      <w:r w:rsidR="00D04676" w:rsidRPr="00494EA6">
        <w:rPr>
          <w:sz w:val="28"/>
          <w:szCs w:val="28"/>
        </w:rPr>
        <w:t>05</w:t>
      </w:r>
      <w:r w:rsidRPr="00494EA6">
        <w:rPr>
          <w:sz w:val="28"/>
          <w:szCs w:val="28"/>
        </w:rPr>
        <w:t>.</w:t>
      </w:r>
    </w:p>
    <w:p w14:paraId="7A45CD2B" w14:textId="16F59E96" w:rsidR="001969F8" w:rsidRPr="00494EA6" w:rsidRDefault="001969F8" w:rsidP="00505D0A">
      <w:pPr>
        <w:spacing w:before="60" w:after="60" w:line="360" w:lineRule="exact"/>
        <w:jc w:val="right"/>
        <w:rPr>
          <w:sz w:val="28"/>
          <w:szCs w:val="28"/>
        </w:rPr>
      </w:pPr>
      <w:r w:rsidRPr="00494EA6">
        <w:rPr>
          <w:sz w:val="28"/>
          <w:szCs w:val="28"/>
        </w:rPr>
        <w:t xml:space="preserve">Bảng </w:t>
      </w:r>
      <w:r w:rsidR="00D04676" w:rsidRPr="00494EA6">
        <w:rPr>
          <w:sz w:val="28"/>
          <w:szCs w:val="28"/>
        </w:rPr>
        <w:t>05</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02"/>
        <w:gridCol w:w="1238"/>
        <w:gridCol w:w="1418"/>
        <w:gridCol w:w="1417"/>
        <w:gridCol w:w="1418"/>
      </w:tblGrid>
      <w:tr w:rsidR="001E30F3" w:rsidRPr="00494EA6" w14:paraId="659DF36F" w14:textId="77777777" w:rsidTr="00CB4693">
        <w:trPr>
          <w:trHeight w:val="441"/>
          <w:tblHeader/>
          <w:jc w:val="center"/>
        </w:trPr>
        <w:tc>
          <w:tcPr>
            <w:tcW w:w="746" w:type="dxa"/>
            <w:vMerge w:val="restart"/>
            <w:vAlign w:val="center"/>
            <w:hideMark/>
          </w:tcPr>
          <w:p w14:paraId="62DCE880" w14:textId="77777777" w:rsidR="001969F8" w:rsidRPr="00494EA6" w:rsidRDefault="001969F8" w:rsidP="00505D0A">
            <w:pPr>
              <w:jc w:val="center"/>
              <w:rPr>
                <w:b/>
                <w:bCs/>
                <w:sz w:val="26"/>
                <w:szCs w:val="26"/>
              </w:rPr>
            </w:pPr>
            <w:r w:rsidRPr="00494EA6">
              <w:rPr>
                <w:b/>
                <w:bCs/>
                <w:sz w:val="26"/>
                <w:szCs w:val="26"/>
              </w:rPr>
              <w:t>STT</w:t>
            </w:r>
          </w:p>
        </w:tc>
        <w:tc>
          <w:tcPr>
            <w:tcW w:w="3502" w:type="dxa"/>
            <w:vMerge w:val="restart"/>
            <w:vAlign w:val="center"/>
            <w:hideMark/>
          </w:tcPr>
          <w:p w14:paraId="4FD05655" w14:textId="77777777" w:rsidR="001969F8" w:rsidRPr="00494EA6" w:rsidRDefault="001969F8" w:rsidP="00505D0A">
            <w:pPr>
              <w:jc w:val="center"/>
              <w:rPr>
                <w:b/>
                <w:bCs/>
                <w:sz w:val="26"/>
                <w:szCs w:val="26"/>
              </w:rPr>
            </w:pPr>
            <w:r w:rsidRPr="00494EA6">
              <w:rPr>
                <w:b/>
                <w:bCs/>
                <w:sz w:val="26"/>
                <w:szCs w:val="26"/>
              </w:rPr>
              <w:t>Nội dung công việc</w:t>
            </w:r>
          </w:p>
        </w:tc>
        <w:tc>
          <w:tcPr>
            <w:tcW w:w="5491" w:type="dxa"/>
            <w:gridSpan w:val="4"/>
            <w:vAlign w:val="center"/>
            <w:hideMark/>
          </w:tcPr>
          <w:p w14:paraId="068CE0EF" w14:textId="77777777" w:rsidR="001969F8" w:rsidRPr="00494EA6" w:rsidRDefault="001969F8" w:rsidP="00505D0A">
            <w:pPr>
              <w:jc w:val="center"/>
              <w:rPr>
                <w:b/>
                <w:bCs/>
                <w:sz w:val="26"/>
                <w:szCs w:val="26"/>
              </w:rPr>
            </w:pPr>
            <w:r w:rsidRPr="00494EA6">
              <w:rPr>
                <w:b/>
                <w:bCs/>
                <w:sz w:val="26"/>
                <w:szCs w:val="26"/>
              </w:rPr>
              <w:t>Cơ cấu (%)</w:t>
            </w:r>
          </w:p>
        </w:tc>
      </w:tr>
      <w:tr w:rsidR="001E30F3" w:rsidRPr="00494EA6" w14:paraId="2C7E1148" w14:textId="77777777" w:rsidTr="00CB4693">
        <w:trPr>
          <w:trHeight w:val="405"/>
          <w:tblHeader/>
          <w:jc w:val="center"/>
        </w:trPr>
        <w:tc>
          <w:tcPr>
            <w:tcW w:w="746" w:type="dxa"/>
            <w:vMerge/>
            <w:vAlign w:val="center"/>
            <w:hideMark/>
          </w:tcPr>
          <w:p w14:paraId="7790D585" w14:textId="77777777" w:rsidR="001969F8" w:rsidRPr="00494EA6" w:rsidRDefault="001969F8" w:rsidP="00505D0A">
            <w:pPr>
              <w:rPr>
                <w:b/>
                <w:bCs/>
                <w:sz w:val="26"/>
                <w:szCs w:val="26"/>
              </w:rPr>
            </w:pPr>
          </w:p>
        </w:tc>
        <w:tc>
          <w:tcPr>
            <w:tcW w:w="3502" w:type="dxa"/>
            <w:vMerge/>
            <w:vAlign w:val="center"/>
            <w:hideMark/>
          </w:tcPr>
          <w:p w14:paraId="0A5C3440" w14:textId="77777777" w:rsidR="001969F8" w:rsidRPr="00494EA6" w:rsidRDefault="001969F8" w:rsidP="00505D0A">
            <w:pPr>
              <w:rPr>
                <w:b/>
                <w:bCs/>
                <w:sz w:val="26"/>
                <w:szCs w:val="26"/>
              </w:rPr>
            </w:pPr>
          </w:p>
        </w:tc>
        <w:tc>
          <w:tcPr>
            <w:tcW w:w="2656" w:type="dxa"/>
            <w:gridSpan w:val="2"/>
            <w:vAlign w:val="center"/>
            <w:hideMark/>
          </w:tcPr>
          <w:p w14:paraId="0E4D2224" w14:textId="77777777" w:rsidR="001969F8" w:rsidRPr="00494EA6" w:rsidRDefault="001969F8" w:rsidP="00505D0A">
            <w:pPr>
              <w:jc w:val="center"/>
              <w:rPr>
                <w:b/>
                <w:bCs/>
                <w:sz w:val="26"/>
                <w:szCs w:val="26"/>
              </w:rPr>
            </w:pPr>
            <w:r w:rsidRPr="00494EA6">
              <w:rPr>
                <w:b/>
                <w:bCs/>
                <w:sz w:val="26"/>
                <w:szCs w:val="26"/>
              </w:rPr>
              <w:t xml:space="preserve">Đất phi nông nghiệp </w:t>
            </w:r>
          </w:p>
        </w:tc>
        <w:tc>
          <w:tcPr>
            <w:tcW w:w="2835" w:type="dxa"/>
            <w:gridSpan w:val="2"/>
            <w:vAlign w:val="center"/>
            <w:hideMark/>
          </w:tcPr>
          <w:p w14:paraId="40237CF8" w14:textId="77777777" w:rsidR="001969F8" w:rsidRPr="00494EA6" w:rsidRDefault="001969F8" w:rsidP="00505D0A">
            <w:pPr>
              <w:jc w:val="center"/>
              <w:rPr>
                <w:b/>
                <w:bCs/>
                <w:sz w:val="26"/>
                <w:szCs w:val="26"/>
              </w:rPr>
            </w:pPr>
            <w:r w:rsidRPr="00494EA6">
              <w:rPr>
                <w:b/>
                <w:bCs/>
                <w:sz w:val="26"/>
                <w:szCs w:val="26"/>
              </w:rPr>
              <w:t>Đất nông nghiệp</w:t>
            </w:r>
          </w:p>
        </w:tc>
      </w:tr>
      <w:tr w:rsidR="001E30F3" w:rsidRPr="00494EA6" w14:paraId="736D4B61" w14:textId="77777777" w:rsidTr="00CB4693">
        <w:trPr>
          <w:trHeight w:val="425"/>
          <w:tblHeader/>
          <w:jc w:val="center"/>
        </w:trPr>
        <w:tc>
          <w:tcPr>
            <w:tcW w:w="746" w:type="dxa"/>
            <w:vMerge/>
            <w:vAlign w:val="center"/>
            <w:hideMark/>
          </w:tcPr>
          <w:p w14:paraId="7B69D32A" w14:textId="77777777" w:rsidR="001969F8" w:rsidRPr="00494EA6" w:rsidRDefault="001969F8" w:rsidP="00505D0A">
            <w:pPr>
              <w:rPr>
                <w:b/>
                <w:bCs/>
                <w:sz w:val="26"/>
                <w:szCs w:val="26"/>
              </w:rPr>
            </w:pPr>
          </w:p>
        </w:tc>
        <w:tc>
          <w:tcPr>
            <w:tcW w:w="3502" w:type="dxa"/>
            <w:vMerge/>
            <w:vAlign w:val="center"/>
            <w:hideMark/>
          </w:tcPr>
          <w:p w14:paraId="25D6F48F" w14:textId="77777777" w:rsidR="001969F8" w:rsidRPr="00494EA6" w:rsidRDefault="001969F8" w:rsidP="00505D0A">
            <w:pPr>
              <w:rPr>
                <w:b/>
                <w:bCs/>
                <w:sz w:val="26"/>
                <w:szCs w:val="26"/>
              </w:rPr>
            </w:pPr>
          </w:p>
        </w:tc>
        <w:tc>
          <w:tcPr>
            <w:tcW w:w="1238" w:type="dxa"/>
            <w:vAlign w:val="center"/>
            <w:hideMark/>
          </w:tcPr>
          <w:p w14:paraId="4270E6FE" w14:textId="77777777" w:rsidR="001969F8" w:rsidRPr="00494EA6" w:rsidRDefault="001969F8" w:rsidP="00505D0A">
            <w:pPr>
              <w:jc w:val="center"/>
              <w:rPr>
                <w:b/>
                <w:bCs/>
                <w:sz w:val="26"/>
                <w:szCs w:val="26"/>
              </w:rPr>
            </w:pPr>
            <w:r w:rsidRPr="00494EA6">
              <w:rPr>
                <w:b/>
                <w:bCs/>
                <w:sz w:val="26"/>
                <w:szCs w:val="26"/>
              </w:rPr>
              <w:t>Nội nghiệp</w:t>
            </w:r>
          </w:p>
        </w:tc>
        <w:tc>
          <w:tcPr>
            <w:tcW w:w="1418" w:type="dxa"/>
            <w:vAlign w:val="center"/>
            <w:hideMark/>
          </w:tcPr>
          <w:p w14:paraId="005A7E56" w14:textId="77777777" w:rsidR="001969F8" w:rsidRPr="00494EA6" w:rsidRDefault="001969F8" w:rsidP="00505D0A">
            <w:pPr>
              <w:jc w:val="center"/>
              <w:rPr>
                <w:b/>
                <w:bCs/>
                <w:sz w:val="26"/>
                <w:szCs w:val="26"/>
              </w:rPr>
            </w:pPr>
            <w:r w:rsidRPr="00494EA6">
              <w:rPr>
                <w:b/>
                <w:bCs/>
                <w:sz w:val="26"/>
                <w:szCs w:val="26"/>
              </w:rPr>
              <w:t>Ngoại nghiệp</w:t>
            </w:r>
          </w:p>
        </w:tc>
        <w:tc>
          <w:tcPr>
            <w:tcW w:w="1417" w:type="dxa"/>
            <w:vAlign w:val="center"/>
            <w:hideMark/>
          </w:tcPr>
          <w:p w14:paraId="2AAD5779" w14:textId="77777777" w:rsidR="001969F8" w:rsidRPr="00494EA6" w:rsidRDefault="001969F8" w:rsidP="00505D0A">
            <w:pPr>
              <w:jc w:val="center"/>
              <w:rPr>
                <w:b/>
                <w:bCs/>
                <w:sz w:val="26"/>
                <w:szCs w:val="26"/>
              </w:rPr>
            </w:pPr>
            <w:r w:rsidRPr="00494EA6">
              <w:rPr>
                <w:b/>
                <w:bCs/>
                <w:sz w:val="26"/>
                <w:szCs w:val="26"/>
              </w:rPr>
              <w:t>Nội nghiệp</w:t>
            </w:r>
          </w:p>
        </w:tc>
        <w:tc>
          <w:tcPr>
            <w:tcW w:w="1418" w:type="dxa"/>
            <w:vAlign w:val="center"/>
            <w:hideMark/>
          </w:tcPr>
          <w:p w14:paraId="57019992" w14:textId="77777777" w:rsidR="001969F8" w:rsidRPr="00494EA6" w:rsidRDefault="001969F8" w:rsidP="00505D0A">
            <w:pPr>
              <w:jc w:val="center"/>
              <w:rPr>
                <w:b/>
                <w:bCs/>
                <w:sz w:val="26"/>
                <w:szCs w:val="26"/>
              </w:rPr>
            </w:pPr>
            <w:r w:rsidRPr="00494EA6">
              <w:rPr>
                <w:b/>
                <w:bCs/>
                <w:sz w:val="26"/>
                <w:szCs w:val="26"/>
              </w:rPr>
              <w:t>Ngoại nghiệp</w:t>
            </w:r>
          </w:p>
        </w:tc>
      </w:tr>
      <w:tr w:rsidR="00D439CA" w:rsidRPr="00494EA6" w14:paraId="002E285E" w14:textId="77777777" w:rsidTr="003E5E87">
        <w:trPr>
          <w:trHeight w:val="792"/>
          <w:jc w:val="center"/>
        </w:trPr>
        <w:tc>
          <w:tcPr>
            <w:tcW w:w="746" w:type="dxa"/>
            <w:vAlign w:val="center"/>
            <w:hideMark/>
          </w:tcPr>
          <w:p w14:paraId="42F1C42B" w14:textId="39CF48DA" w:rsidR="00D439CA" w:rsidRPr="00494EA6" w:rsidRDefault="00D439CA" w:rsidP="00D439CA">
            <w:pPr>
              <w:jc w:val="center"/>
              <w:rPr>
                <w:sz w:val="26"/>
                <w:szCs w:val="26"/>
              </w:rPr>
            </w:pPr>
            <w:r w:rsidRPr="00494EA6">
              <w:rPr>
                <w:sz w:val="26"/>
                <w:szCs w:val="26"/>
              </w:rPr>
              <w:t>1</w:t>
            </w:r>
          </w:p>
        </w:tc>
        <w:tc>
          <w:tcPr>
            <w:tcW w:w="3502" w:type="dxa"/>
            <w:vAlign w:val="center"/>
            <w:hideMark/>
          </w:tcPr>
          <w:p w14:paraId="4FFF903E" w14:textId="5D742403" w:rsidR="00D439CA" w:rsidRPr="00494EA6" w:rsidRDefault="00D439CA" w:rsidP="00D439CA">
            <w:pPr>
              <w:jc w:val="both"/>
              <w:rPr>
                <w:sz w:val="26"/>
                <w:szCs w:val="26"/>
              </w:rPr>
            </w:pPr>
            <w:r w:rsidRPr="00494EA6">
              <w:rPr>
                <w:sz w:val="26"/>
                <w:szCs w:val="26"/>
              </w:rPr>
              <w:t xml:space="preserve">Xác định các yếu tố ảnh hưởng đến giá đất của thửa đất/khu </w:t>
            </w:r>
            <w:r w:rsidRPr="00494EA6">
              <w:rPr>
                <w:sz w:val="26"/>
                <w:szCs w:val="26"/>
              </w:rPr>
              <w:lastRenderedPageBreak/>
              <w:t>đất cần định giá</w:t>
            </w:r>
          </w:p>
        </w:tc>
        <w:tc>
          <w:tcPr>
            <w:tcW w:w="1238" w:type="dxa"/>
            <w:vAlign w:val="center"/>
            <w:hideMark/>
          </w:tcPr>
          <w:p w14:paraId="1A4D8693" w14:textId="66AEF27D" w:rsidR="00D439CA" w:rsidRPr="00494EA6" w:rsidRDefault="00D439CA" w:rsidP="00D439CA">
            <w:pPr>
              <w:jc w:val="center"/>
              <w:rPr>
                <w:sz w:val="26"/>
                <w:szCs w:val="26"/>
              </w:rPr>
            </w:pPr>
            <w:r w:rsidRPr="00494EA6">
              <w:rPr>
                <w:sz w:val="26"/>
                <w:szCs w:val="26"/>
              </w:rPr>
              <w:lastRenderedPageBreak/>
              <w:t>15,22</w:t>
            </w:r>
          </w:p>
        </w:tc>
        <w:tc>
          <w:tcPr>
            <w:tcW w:w="1418" w:type="dxa"/>
            <w:vAlign w:val="center"/>
            <w:hideMark/>
          </w:tcPr>
          <w:p w14:paraId="2B306608" w14:textId="7DFDF189" w:rsidR="00D439CA" w:rsidRPr="00494EA6" w:rsidRDefault="00D439CA" w:rsidP="00D439CA">
            <w:pPr>
              <w:jc w:val="center"/>
              <w:rPr>
                <w:sz w:val="26"/>
                <w:szCs w:val="26"/>
              </w:rPr>
            </w:pPr>
            <w:r w:rsidRPr="00494EA6">
              <w:rPr>
                <w:sz w:val="26"/>
                <w:szCs w:val="26"/>
              </w:rPr>
              <w:t>0</w:t>
            </w:r>
          </w:p>
        </w:tc>
        <w:tc>
          <w:tcPr>
            <w:tcW w:w="1417" w:type="dxa"/>
            <w:vAlign w:val="center"/>
            <w:hideMark/>
          </w:tcPr>
          <w:p w14:paraId="7AC71652" w14:textId="2726A14B" w:rsidR="00D439CA" w:rsidRPr="00494EA6" w:rsidRDefault="00D439CA" w:rsidP="00D439CA">
            <w:pPr>
              <w:jc w:val="center"/>
              <w:rPr>
                <w:sz w:val="26"/>
                <w:szCs w:val="26"/>
              </w:rPr>
            </w:pPr>
            <w:r w:rsidRPr="00494EA6">
              <w:rPr>
                <w:sz w:val="26"/>
                <w:szCs w:val="26"/>
              </w:rPr>
              <w:t>18,42</w:t>
            </w:r>
          </w:p>
        </w:tc>
        <w:tc>
          <w:tcPr>
            <w:tcW w:w="1418" w:type="dxa"/>
            <w:vAlign w:val="center"/>
            <w:hideMark/>
          </w:tcPr>
          <w:p w14:paraId="42B04AB0" w14:textId="622D7E0F" w:rsidR="00D439CA" w:rsidRPr="00494EA6" w:rsidRDefault="00D439CA" w:rsidP="00D439CA">
            <w:pPr>
              <w:jc w:val="center"/>
              <w:rPr>
                <w:sz w:val="26"/>
                <w:szCs w:val="26"/>
              </w:rPr>
            </w:pPr>
            <w:r w:rsidRPr="00494EA6">
              <w:rPr>
                <w:sz w:val="26"/>
                <w:szCs w:val="26"/>
              </w:rPr>
              <w:t>0</w:t>
            </w:r>
          </w:p>
        </w:tc>
      </w:tr>
      <w:tr w:rsidR="00D439CA" w:rsidRPr="00494EA6" w14:paraId="61356AA4" w14:textId="77777777" w:rsidTr="003E5E87">
        <w:trPr>
          <w:trHeight w:val="528"/>
          <w:jc w:val="center"/>
        </w:trPr>
        <w:tc>
          <w:tcPr>
            <w:tcW w:w="746" w:type="dxa"/>
            <w:vAlign w:val="center"/>
            <w:hideMark/>
          </w:tcPr>
          <w:p w14:paraId="05CF5D3E" w14:textId="5BEB0156" w:rsidR="00D439CA" w:rsidRPr="00494EA6" w:rsidRDefault="00D439CA" w:rsidP="00D439CA">
            <w:pPr>
              <w:jc w:val="center"/>
              <w:rPr>
                <w:sz w:val="26"/>
                <w:szCs w:val="26"/>
              </w:rPr>
            </w:pPr>
            <w:r w:rsidRPr="00494EA6">
              <w:rPr>
                <w:sz w:val="26"/>
                <w:szCs w:val="26"/>
              </w:rPr>
              <w:t>2</w:t>
            </w:r>
          </w:p>
        </w:tc>
        <w:tc>
          <w:tcPr>
            <w:tcW w:w="3502" w:type="dxa"/>
            <w:vAlign w:val="center"/>
            <w:hideMark/>
          </w:tcPr>
          <w:p w14:paraId="7F38C4C0" w14:textId="329B2811" w:rsidR="00D439CA" w:rsidRPr="00494EA6" w:rsidRDefault="00D439CA" w:rsidP="00D439CA">
            <w:pPr>
              <w:jc w:val="both"/>
              <w:rPr>
                <w:sz w:val="26"/>
                <w:szCs w:val="26"/>
              </w:rPr>
            </w:pPr>
            <w:r w:rsidRPr="00494EA6">
              <w:rPr>
                <w:sz w:val="26"/>
                <w:szCs w:val="26"/>
              </w:rPr>
              <w:t>Thu thập, tổng hợp, phân tích thông tin</w:t>
            </w:r>
          </w:p>
        </w:tc>
        <w:tc>
          <w:tcPr>
            <w:tcW w:w="1238" w:type="dxa"/>
            <w:vAlign w:val="center"/>
            <w:hideMark/>
          </w:tcPr>
          <w:p w14:paraId="3FE0EEED" w14:textId="5594AA1F" w:rsidR="00D439CA" w:rsidRPr="00494EA6" w:rsidRDefault="00D439CA" w:rsidP="00D439CA">
            <w:pPr>
              <w:jc w:val="center"/>
              <w:rPr>
                <w:sz w:val="26"/>
                <w:szCs w:val="26"/>
              </w:rPr>
            </w:pPr>
            <w:r w:rsidRPr="00494EA6">
              <w:rPr>
                <w:sz w:val="26"/>
                <w:szCs w:val="26"/>
              </w:rPr>
              <w:t>26,09</w:t>
            </w:r>
          </w:p>
        </w:tc>
        <w:tc>
          <w:tcPr>
            <w:tcW w:w="1418" w:type="dxa"/>
            <w:vAlign w:val="center"/>
            <w:hideMark/>
          </w:tcPr>
          <w:p w14:paraId="333AC075" w14:textId="52BDB167" w:rsidR="00D439CA" w:rsidRPr="00494EA6" w:rsidRDefault="00D439CA" w:rsidP="00D439CA">
            <w:pPr>
              <w:jc w:val="center"/>
              <w:rPr>
                <w:sz w:val="26"/>
                <w:szCs w:val="26"/>
              </w:rPr>
            </w:pPr>
            <w:r w:rsidRPr="00494EA6">
              <w:rPr>
                <w:sz w:val="26"/>
                <w:szCs w:val="26"/>
              </w:rPr>
              <w:t>100</w:t>
            </w:r>
          </w:p>
        </w:tc>
        <w:tc>
          <w:tcPr>
            <w:tcW w:w="1417" w:type="dxa"/>
            <w:vAlign w:val="center"/>
            <w:hideMark/>
          </w:tcPr>
          <w:p w14:paraId="6FF6117B" w14:textId="3746655E" w:rsidR="00D439CA" w:rsidRPr="00494EA6" w:rsidRDefault="00D439CA" w:rsidP="00D439CA">
            <w:pPr>
              <w:jc w:val="center"/>
              <w:rPr>
                <w:sz w:val="26"/>
                <w:szCs w:val="26"/>
              </w:rPr>
            </w:pPr>
            <w:r w:rsidRPr="00494EA6">
              <w:rPr>
                <w:sz w:val="26"/>
                <w:szCs w:val="26"/>
              </w:rPr>
              <w:t>26,32</w:t>
            </w:r>
          </w:p>
        </w:tc>
        <w:tc>
          <w:tcPr>
            <w:tcW w:w="1418" w:type="dxa"/>
            <w:vAlign w:val="center"/>
            <w:hideMark/>
          </w:tcPr>
          <w:p w14:paraId="4E0998BD" w14:textId="2B99CF1D" w:rsidR="00D439CA" w:rsidRPr="00494EA6" w:rsidRDefault="00D439CA" w:rsidP="00D439CA">
            <w:pPr>
              <w:jc w:val="center"/>
              <w:rPr>
                <w:sz w:val="26"/>
                <w:szCs w:val="26"/>
              </w:rPr>
            </w:pPr>
            <w:r w:rsidRPr="00494EA6">
              <w:rPr>
                <w:sz w:val="26"/>
                <w:szCs w:val="26"/>
              </w:rPr>
              <w:t>100</w:t>
            </w:r>
          </w:p>
        </w:tc>
      </w:tr>
      <w:tr w:rsidR="00D439CA" w:rsidRPr="00494EA6" w14:paraId="185A4F9A" w14:textId="77777777" w:rsidTr="003E5E87">
        <w:trPr>
          <w:trHeight w:val="528"/>
          <w:jc w:val="center"/>
        </w:trPr>
        <w:tc>
          <w:tcPr>
            <w:tcW w:w="746" w:type="dxa"/>
            <w:vAlign w:val="center"/>
            <w:hideMark/>
          </w:tcPr>
          <w:p w14:paraId="59490991" w14:textId="33D0B9ED" w:rsidR="00D439CA" w:rsidRPr="00494EA6" w:rsidRDefault="00D439CA" w:rsidP="00D439CA">
            <w:pPr>
              <w:jc w:val="center"/>
              <w:rPr>
                <w:sz w:val="26"/>
                <w:szCs w:val="26"/>
              </w:rPr>
            </w:pPr>
            <w:r w:rsidRPr="00494EA6">
              <w:rPr>
                <w:sz w:val="26"/>
                <w:szCs w:val="26"/>
              </w:rPr>
              <w:t>3</w:t>
            </w:r>
          </w:p>
        </w:tc>
        <w:tc>
          <w:tcPr>
            <w:tcW w:w="3502" w:type="dxa"/>
            <w:vAlign w:val="center"/>
            <w:hideMark/>
          </w:tcPr>
          <w:p w14:paraId="6200E068" w14:textId="751E545A" w:rsidR="00D439CA" w:rsidRPr="00494EA6" w:rsidRDefault="00D439CA" w:rsidP="00D439CA">
            <w:pPr>
              <w:jc w:val="both"/>
              <w:rPr>
                <w:sz w:val="26"/>
                <w:szCs w:val="26"/>
              </w:rPr>
            </w:pPr>
            <w:r w:rsidRPr="00494EA6">
              <w:rPr>
                <w:sz w:val="26"/>
                <w:szCs w:val="26"/>
              </w:rPr>
              <w:t>Lựa chọn phương pháp định giá đất</w:t>
            </w:r>
          </w:p>
        </w:tc>
        <w:tc>
          <w:tcPr>
            <w:tcW w:w="1238" w:type="dxa"/>
            <w:vAlign w:val="center"/>
            <w:hideMark/>
          </w:tcPr>
          <w:p w14:paraId="56ADE2BA" w14:textId="65F375EB" w:rsidR="00D439CA" w:rsidRPr="00494EA6" w:rsidRDefault="00D439CA" w:rsidP="00D439CA">
            <w:pPr>
              <w:jc w:val="center"/>
              <w:rPr>
                <w:sz w:val="26"/>
                <w:szCs w:val="26"/>
              </w:rPr>
            </w:pPr>
            <w:r w:rsidRPr="00494EA6">
              <w:rPr>
                <w:sz w:val="26"/>
                <w:szCs w:val="26"/>
              </w:rPr>
              <w:t>26,09</w:t>
            </w:r>
          </w:p>
        </w:tc>
        <w:tc>
          <w:tcPr>
            <w:tcW w:w="1418" w:type="dxa"/>
            <w:vAlign w:val="center"/>
            <w:hideMark/>
          </w:tcPr>
          <w:p w14:paraId="67DFD774" w14:textId="37086035" w:rsidR="00D439CA" w:rsidRPr="00494EA6" w:rsidRDefault="00D439CA" w:rsidP="00D439CA">
            <w:pPr>
              <w:jc w:val="center"/>
              <w:rPr>
                <w:sz w:val="26"/>
                <w:szCs w:val="26"/>
              </w:rPr>
            </w:pPr>
            <w:r w:rsidRPr="00494EA6">
              <w:rPr>
                <w:sz w:val="26"/>
                <w:szCs w:val="26"/>
              </w:rPr>
              <w:t>0</w:t>
            </w:r>
          </w:p>
        </w:tc>
        <w:tc>
          <w:tcPr>
            <w:tcW w:w="1417" w:type="dxa"/>
            <w:vAlign w:val="center"/>
            <w:hideMark/>
          </w:tcPr>
          <w:p w14:paraId="11596DD6" w14:textId="09A706C0" w:rsidR="00D439CA" w:rsidRPr="00494EA6" w:rsidRDefault="00D439CA" w:rsidP="00D439CA">
            <w:pPr>
              <w:jc w:val="center"/>
              <w:rPr>
                <w:sz w:val="26"/>
                <w:szCs w:val="26"/>
              </w:rPr>
            </w:pPr>
            <w:r w:rsidRPr="00494EA6">
              <w:rPr>
                <w:sz w:val="26"/>
                <w:szCs w:val="26"/>
              </w:rPr>
              <w:t>15,79</w:t>
            </w:r>
          </w:p>
        </w:tc>
        <w:tc>
          <w:tcPr>
            <w:tcW w:w="1418" w:type="dxa"/>
            <w:vAlign w:val="center"/>
            <w:hideMark/>
          </w:tcPr>
          <w:p w14:paraId="2ED7656A" w14:textId="00D3350C" w:rsidR="00D439CA" w:rsidRPr="00494EA6" w:rsidRDefault="00D439CA" w:rsidP="00D439CA">
            <w:pPr>
              <w:jc w:val="center"/>
              <w:rPr>
                <w:sz w:val="26"/>
                <w:szCs w:val="26"/>
              </w:rPr>
            </w:pPr>
            <w:r w:rsidRPr="00494EA6">
              <w:rPr>
                <w:sz w:val="26"/>
                <w:szCs w:val="26"/>
              </w:rPr>
              <w:t>0</w:t>
            </w:r>
          </w:p>
        </w:tc>
      </w:tr>
      <w:tr w:rsidR="00D439CA" w:rsidRPr="00494EA6" w14:paraId="474A723C" w14:textId="77777777" w:rsidTr="003E5E87">
        <w:trPr>
          <w:trHeight w:val="792"/>
          <w:jc w:val="center"/>
        </w:trPr>
        <w:tc>
          <w:tcPr>
            <w:tcW w:w="746" w:type="dxa"/>
            <w:vAlign w:val="center"/>
            <w:hideMark/>
          </w:tcPr>
          <w:p w14:paraId="5BAC9458" w14:textId="3235A677" w:rsidR="00D439CA" w:rsidRPr="00494EA6" w:rsidRDefault="00D439CA" w:rsidP="00D439CA">
            <w:pPr>
              <w:jc w:val="center"/>
              <w:rPr>
                <w:sz w:val="26"/>
                <w:szCs w:val="26"/>
              </w:rPr>
            </w:pPr>
            <w:r w:rsidRPr="00494EA6">
              <w:rPr>
                <w:sz w:val="26"/>
                <w:szCs w:val="26"/>
              </w:rPr>
              <w:t>4</w:t>
            </w:r>
          </w:p>
        </w:tc>
        <w:tc>
          <w:tcPr>
            <w:tcW w:w="3502" w:type="dxa"/>
            <w:vAlign w:val="center"/>
            <w:hideMark/>
          </w:tcPr>
          <w:p w14:paraId="06C3E62A" w14:textId="6167150B" w:rsidR="00D439CA" w:rsidRPr="00494EA6" w:rsidRDefault="00D439CA" w:rsidP="00D439CA">
            <w:pPr>
              <w:jc w:val="both"/>
              <w:rPr>
                <w:sz w:val="26"/>
                <w:szCs w:val="26"/>
              </w:rPr>
            </w:pPr>
            <w:r w:rsidRPr="00494EA6">
              <w:rPr>
                <w:sz w:val="26"/>
                <w:szCs w:val="26"/>
              </w:rPr>
              <w:t>Xây dựng báo cáo thuyết minh xây dựng phương án giá đất, dự thảo chứng thư định giá đất</w:t>
            </w:r>
          </w:p>
        </w:tc>
        <w:tc>
          <w:tcPr>
            <w:tcW w:w="1238" w:type="dxa"/>
            <w:vAlign w:val="center"/>
            <w:hideMark/>
          </w:tcPr>
          <w:p w14:paraId="246185D8" w14:textId="5628BE80" w:rsidR="00D439CA" w:rsidRPr="00494EA6" w:rsidRDefault="00D439CA" w:rsidP="00D439CA">
            <w:pPr>
              <w:jc w:val="center"/>
              <w:rPr>
                <w:sz w:val="26"/>
                <w:szCs w:val="26"/>
              </w:rPr>
            </w:pPr>
            <w:r w:rsidRPr="00494EA6">
              <w:rPr>
                <w:sz w:val="26"/>
                <w:szCs w:val="26"/>
              </w:rPr>
              <w:t>21,74</w:t>
            </w:r>
          </w:p>
        </w:tc>
        <w:tc>
          <w:tcPr>
            <w:tcW w:w="1418" w:type="dxa"/>
            <w:vAlign w:val="center"/>
            <w:hideMark/>
          </w:tcPr>
          <w:p w14:paraId="4C5865DE" w14:textId="32A5F77C" w:rsidR="00D439CA" w:rsidRPr="00494EA6" w:rsidRDefault="00D439CA" w:rsidP="00D439CA">
            <w:pPr>
              <w:jc w:val="center"/>
              <w:rPr>
                <w:sz w:val="26"/>
                <w:szCs w:val="26"/>
              </w:rPr>
            </w:pPr>
            <w:r w:rsidRPr="00494EA6">
              <w:rPr>
                <w:sz w:val="26"/>
                <w:szCs w:val="26"/>
              </w:rPr>
              <w:t>0</w:t>
            </w:r>
          </w:p>
        </w:tc>
        <w:tc>
          <w:tcPr>
            <w:tcW w:w="1417" w:type="dxa"/>
            <w:vAlign w:val="center"/>
            <w:hideMark/>
          </w:tcPr>
          <w:p w14:paraId="7648CA8A" w14:textId="3572314F" w:rsidR="00D439CA" w:rsidRPr="00494EA6" w:rsidRDefault="00D439CA" w:rsidP="00D439CA">
            <w:pPr>
              <w:jc w:val="center"/>
              <w:rPr>
                <w:sz w:val="26"/>
                <w:szCs w:val="26"/>
              </w:rPr>
            </w:pPr>
            <w:r w:rsidRPr="00494EA6">
              <w:rPr>
                <w:sz w:val="26"/>
                <w:szCs w:val="26"/>
              </w:rPr>
              <w:t>26,32</w:t>
            </w:r>
          </w:p>
        </w:tc>
        <w:tc>
          <w:tcPr>
            <w:tcW w:w="1418" w:type="dxa"/>
            <w:vAlign w:val="center"/>
            <w:hideMark/>
          </w:tcPr>
          <w:p w14:paraId="618F089E" w14:textId="700C3471" w:rsidR="00D439CA" w:rsidRPr="00494EA6" w:rsidRDefault="00D439CA" w:rsidP="00D439CA">
            <w:pPr>
              <w:jc w:val="center"/>
              <w:rPr>
                <w:sz w:val="26"/>
                <w:szCs w:val="26"/>
              </w:rPr>
            </w:pPr>
            <w:r w:rsidRPr="00494EA6">
              <w:rPr>
                <w:sz w:val="26"/>
                <w:szCs w:val="26"/>
              </w:rPr>
              <w:t>0</w:t>
            </w:r>
          </w:p>
        </w:tc>
      </w:tr>
      <w:tr w:rsidR="00D439CA" w:rsidRPr="00494EA6" w14:paraId="37988F60" w14:textId="77777777" w:rsidTr="003E5E87">
        <w:trPr>
          <w:trHeight w:val="792"/>
          <w:jc w:val="center"/>
        </w:trPr>
        <w:tc>
          <w:tcPr>
            <w:tcW w:w="746" w:type="dxa"/>
            <w:vAlign w:val="center"/>
            <w:hideMark/>
          </w:tcPr>
          <w:p w14:paraId="0E0D43AA" w14:textId="2C6F4D1F" w:rsidR="00D439CA" w:rsidRPr="00494EA6" w:rsidRDefault="00D439CA" w:rsidP="00D439CA">
            <w:pPr>
              <w:jc w:val="center"/>
              <w:rPr>
                <w:sz w:val="26"/>
                <w:szCs w:val="26"/>
              </w:rPr>
            </w:pPr>
            <w:r w:rsidRPr="00494EA6">
              <w:rPr>
                <w:sz w:val="26"/>
                <w:szCs w:val="26"/>
              </w:rPr>
              <w:t>5</w:t>
            </w:r>
          </w:p>
        </w:tc>
        <w:tc>
          <w:tcPr>
            <w:tcW w:w="3502" w:type="dxa"/>
            <w:vAlign w:val="center"/>
            <w:hideMark/>
          </w:tcPr>
          <w:p w14:paraId="2DE97865" w14:textId="0BF26A14" w:rsidR="00D439CA" w:rsidRPr="00494EA6" w:rsidRDefault="00D439CA" w:rsidP="00D439CA">
            <w:pPr>
              <w:jc w:val="both"/>
              <w:rPr>
                <w:sz w:val="26"/>
                <w:szCs w:val="26"/>
              </w:rPr>
            </w:pPr>
            <w:r w:rsidRPr="00494EA6">
              <w:rPr>
                <w:sz w:val="26"/>
                <w:szCs w:val="26"/>
              </w:rPr>
              <w:t>Hoàn thiện báo cáo thuyết minh xây dựng  phương án giá đất và chứng thư định giá đất</w:t>
            </w:r>
          </w:p>
        </w:tc>
        <w:tc>
          <w:tcPr>
            <w:tcW w:w="1238" w:type="dxa"/>
            <w:vAlign w:val="center"/>
            <w:hideMark/>
          </w:tcPr>
          <w:p w14:paraId="70BC97E6" w14:textId="32B81C04" w:rsidR="00D439CA" w:rsidRPr="00494EA6" w:rsidRDefault="00D439CA" w:rsidP="00D439CA">
            <w:pPr>
              <w:jc w:val="center"/>
              <w:rPr>
                <w:sz w:val="26"/>
                <w:szCs w:val="26"/>
              </w:rPr>
            </w:pPr>
            <w:r w:rsidRPr="00494EA6">
              <w:rPr>
                <w:sz w:val="26"/>
                <w:szCs w:val="26"/>
              </w:rPr>
              <w:t>10,86</w:t>
            </w:r>
          </w:p>
        </w:tc>
        <w:tc>
          <w:tcPr>
            <w:tcW w:w="1418" w:type="dxa"/>
            <w:vAlign w:val="center"/>
            <w:hideMark/>
          </w:tcPr>
          <w:p w14:paraId="0E1C5143" w14:textId="11974E4D" w:rsidR="00D439CA" w:rsidRPr="00494EA6" w:rsidRDefault="00D439CA" w:rsidP="00D439CA">
            <w:pPr>
              <w:jc w:val="center"/>
              <w:rPr>
                <w:sz w:val="26"/>
                <w:szCs w:val="26"/>
              </w:rPr>
            </w:pPr>
            <w:r w:rsidRPr="00494EA6">
              <w:rPr>
                <w:sz w:val="26"/>
                <w:szCs w:val="26"/>
              </w:rPr>
              <w:t>0</w:t>
            </w:r>
          </w:p>
        </w:tc>
        <w:tc>
          <w:tcPr>
            <w:tcW w:w="1417" w:type="dxa"/>
            <w:vAlign w:val="center"/>
            <w:hideMark/>
          </w:tcPr>
          <w:p w14:paraId="6F6630CF" w14:textId="423FB5BE" w:rsidR="00D439CA" w:rsidRPr="00494EA6" w:rsidRDefault="00D439CA" w:rsidP="00D439CA">
            <w:pPr>
              <w:jc w:val="center"/>
              <w:rPr>
                <w:sz w:val="26"/>
                <w:szCs w:val="26"/>
              </w:rPr>
            </w:pPr>
            <w:r w:rsidRPr="00494EA6">
              <w:rPr>
                <w:sz w:val="26"/>
                <w:szCs w:val="26"/>
              </w:rPr>
              <w:t>13,15</w:t>
            </w:r>
          </w:p>
        </w:tc>
        <w:tc>
          <w:tcPr>
            <w:tcW w:w="1418" w:type="dxa"/>
            <w:vAlign w:val="center"/>
            <w:hideMark/>
          </w:tcPr>
          <w:p w14:paraId="3E6B5B41" w14:textId="335ED2D2" w:rsidR="00D439CA" w:rsidRPr="00494EA6" w:rsidRDefault="00D439CA" w:rsidP="00D439CA">
            <w:pPr>
              <w:jc w:val="center"/>
              <w:rPr>
                <w:sz w:val="26"/>
                <w:szCs w:val="26"/>
              </w:rPr>
            </w:pPr>
            <w:r w:rsidRPr="00494EA6">
              <w:rPr>
                <w:sz w:val="26"/>
                <w:szCs w:val="26"/>
              </w:rPr>
              <w:t>0</w:t>
            </w:r>
          </w:p>
        </w:tc>
      </w:tr>
      <w:tr w:rsidR="001969F8" w:rsidRPr="00494EA6" w14:paraId="0DE4BC2E" w14:textId="77777777" w:rsidTr="00CB4693">
        <w:trPr>
          <w:trHeight w:val="425"/>
          <w:jc w:val="center"/>
        </w:trPr>
        <w:tc>
          <w:tcPr>
            <w:tcW w:w="746" w:type="dxa"/>
            <w:noWrap/>
            <w:vAlign w:val="center"/>
            <w:hideMark/>
          </w:tcPr>
          <w:p w14:paraId="72C129A4" w14:textId="77777777" w:rsidR="001969F8" w:rsidRPr="00494EA6" w:rsidRDefault="001969F8" w:rsidP="00505D0A">
            <w:pPr>
              <w:rPr>
                <w:b/>
                <w:bCs/>
                <w:sz w:val="26"/>
                <w:szCs w:val="26"/>
              </w:rPr>
            </w:pPr>
            <w:r w:rsidRPr="00494EA6">
              <w:rPr>
                <w:b/>
                <w:bCs/>
                <w:sz w:val="26"/>
                <w:szCs w:val="26"/>
              </w:rPr>
              <w:t> </w:t>
            </w:r>
          </w:p>
        </w:tc>
        <w:tc>
          <w:tcPr>
            <w:tcW w:w="3502" w:type="dxa"/>
            <w:noWrap/>
            <w:vAlign w:val="center"/>
            <w:hideMark/>
          </w:tcPr>
          <w:p w14:paraId="77677BA0" w14:textId="77777777" w:rsidR="001969F8" w:rsidRPr="00494EA6" w:rsidRDefault="001969F8" w:rsidP="00505D0A">
            <w:pPr>
              <w:rPr>
                <w:b/>
                <w:bCs/>
                <w:sz w:val="26"/>
                <w:szCs w:val="26"/>
              </w:rPr>
            </w:pPr>
            <w:r w:rsidRPr="00494EA6">
              <w:rPr>
                <w:b/>
                <w:bCs/>
                <w:sz w:val="26"/>
                <w:szCs w:val="26"/>
              </w:rPr>
              <w:t>Tổng</w:t>
            </w:r>
          </w:p>
        </w:tc>
        <w:tc>
          <w:tcPr>
            <w:tcW w:w="1238" w:type="dxa"/>
            <w:noWrap/>
            <w:vAlign w:val="center"/>
            <w:hideMark/>
          </w:tcPr>
          <w:p w14:paraId="57FE9D7D" w14:textId="77777777" w:rsidR="001969F8" w:rsidRPr="00494EA6" w:rsidRDefault="001969F8" w:rsidP="00505D0A">
            <w:pPr>
              <w:jc w:val="center"/>
              <w:rPr>
                <w:b/>
                <w:bCs/>
                <w:sz w:val="26"/>
                <w:szCs w:val="26"/>
              </w:rPr>
            </w:pPr>
            <w:r w:rsidRPr="00494EA6">
              <w:rPr>
                <w:b/>
                <w:bCs/>
                <w:sz w:val="26"/>
                <w:szCs w:val="26"/>
              </w:rPr>
              <w:t>100,00</w:t>
            </w:r>
          </w:p>
        </w:tc>
        <w:tc>
          <w:tcPr>
            <w:tcW w:w="1418" w:type="dxa"/>
            <w:noWrap/>
            <w:vAlign w:val="center"/>
            <w:hideMark/>
          </w:tcPr>
          <w:p w14:paraId="5DECA1B2" w14:textId="77777777" w:rsidR="001969F8" w:rsidRPr="00494EA6" w:rsidRDefault="001969F8" w:rsidP="00505D0A">
            <w:pPr>
              <w:jc w:val="center"/>
              <w:rPr>
                <w:b/>
                <w:bCs/>
                <w:sz w:val="26"/>
                <w:szCs w:val="26"/>
              </w:rPr>
            </w:pPr>
            <w:r w:rsidRPr="00494EA6">
              <w:rPr>
                <w:b/>
                <w:bCs/>
                <w:sz w:val="26"/>
                <w:szCs w:val="26"/>
              </w:rPr>
              <w:t>100,00</w:t>
            </w:r>
          </w:p>
        </w:tc>
        <w:tc>
          <w:tcPr>
            <w:tcW w:w="1417" w:type="dxa"/>
            <w:noWrap/>
            <w:vAlign w:val="center"/>
            <w:hideMark/>
          </w:tcPr>
          <w:p w14:paraId="5A0408F9" w14:textId="77777777" w:rsidR="001969F8" w:rsidRPr="00494EA6" w:rsidRDefault="001969F8" w:rsidP="00505D0A">
            <w:pPr>
              <w:jc w:val="center"/>
              <w:rPr>
                <w:b/>
                <w:bCs/>
                <w:sz w:val="26"/>
                <w:szCs w:val="26"/>
              </w:rPr>
            </w:pPr>
            <w:r w:rsidRPr="00494EA6">
              <w:rPr>
                <w:b/>
                <w:bCs/>
                <w:sz w:val="26"/>
                <w:szCs w:val="26"/>
              </w:rPr>
              <w:t>100,00</w:t>
            </w:r>
          </w:p>
        </w:tc>
        <w:tc>
          <w:tcPr>
            <w:tcW w:w="1418" w:type="dxa"/>
            <w:noWrap/>
            <w:vAlign w:val="center"/>
            <w:hideMark/>
          </w:tcPr>
          <w:p w14:paraId="67D91418" w14:textId="77777777" w:rsidR="001969F8" w:rsidRPr="00494EA6" w:rsidRDefault="001969F8" w:rsidP="00505D0A">
            <w:pPr>
              <w:jc w:val="center"/>
              <w:rPr>
                <w:b/>
                <w:bCs/>
                <w:sz w:val="26"/>
                <w:szCs w:val="26"/>
              </w:rPr>
            </w:pPr>
            <w:r w:rsidRPr="00494EA6">
              <w:rPr>
                <w:b/>
                <w:bCs/>
                <w:sz w:val="26"/>
                <w:szCs w:val="26"/>
              </w:rPr>
              <w:t>100,00</w:t>
            </w:r>
          </w:p>
        </w:tc>
      </w:tr>
    </w:tbl>
    <w:p w14:paraId="1B13F3ED" w14:textId="77777777" w:rsidR="001969F8" w:rsidRPr="00494EA6" w:rsidRDefault="001969F8" w:rsidP="00505D0A">
      <w:pPr>
        <w:spacing w:before="60" w:after="60" w:line="360" w:lineRule="exact"/>
        <w:ind w:firstLine="720"/>
        <w:jc w:val="both"/>
        <w:rPr>
          <w:szCs w:val="28"/>
        </w:rPr>
      </w:pPr>
    </w:p>
    <w:p w14:paraId="67817BF3" w14:textId="12C7DAD6" w:rsidR="001969F8" w:rsidRPr="00494EA6" w:rsidRDefault="00F618A2" w:rsidP="00B74CD4">
      <w:pPr>
        <w:pStyle w:val="Heading3"/>
        <w:ind w:firstLine="567"/>
        <w:jc w:val="left"/>
        <w:rPr>
          <w:rFonts w:ascii="Times New Roman" w:hAnsi="Times New Roman"/>
          <w:b/>
          <w:bCs/>
          <w:i w:val="0"/>
          <w:iCs w:val="0"/>
          <w:szCs w:val="28"/>
        </w:rPr>
      </w:pPr>
      <w:bookmarkStart w:id="14" w:name="dieu_2_3"/>
      <w:r w:rsidRPr="00494EA6">
        <w:rPr>
          <w:rFonts w:ascii="Times New Roman" w:hAnsi="Times New Roman"/>
          <w:b/>
          <w:bCs/>
          <w:i w:val="0"/>
          <w:iCs w:val="0"/>
          <w:szCs w:val="28"/>
        </w:rPr>
        <w:t>Điều 7</w:t>
      </w:r>
      <w:r w:rsidR="001969F8" w:rsidRPr="00494EA6">
        <w:rPr>
          <w:rFonts w:ascii="Times New Roman" w:hAnsi="Times New Roman"/>
          <w:b/>
          <w:bCs/>
          <w:i w:val="0"/>
          <w:iCs w:val="0"/>
          <w:szCs w:val="28"/>
        </w:rPr>
        <w:t xml:space="preserve">. </w:t>
      </w:r>
      <w:bookmarkEnd w:id="14"/>
      <w:r w:rsidR="001969F8" w:rsidRPr="00494EA6">
        <w:rPr>
          <w:rFonts w:ascii="Times New Roman" w:hAnsi="Times New Roman"/>
          <w:b/>
          <w:bCs/>
          <w:i w:val="0"/>
          <w:iCs w:val="0"/>
          <w:szCs w:val="28"/>
        </w:rPr>
        <w:t>Định mức dụng</w:t>
      </w:r>
      <w:r w:rsidR="00B74CD4" w:rsidRPr="00494EA6">
        <w:rPr>
          <w:rFonts w:ascii="Times New Roman" w:hAnsi="Times New Roman"/>
          <w:b/>
          <w:bCs/>
          <w:i w:val="0"/>
          <w:iCs w:val="0"/>
          <w:szCs w:val="28"/>
        </w:rPr>
        <w:t xml:space="preserve"> cụ lao động</w:t>
      </w:r>
    </w:p>
    <w:p w14:paraId="6D7D0399" w14:textId="007428B5" w:rsidR="001969F8" w:rsidRPr="00494EA6" w:rsidRDefault="001969F8" w:rsidP="00505D0A">
      <w:pPr>
        <w:spacing w:before="60" w:after="60" w:line="360" w:lineRule="exact"/>
        <w:jc w:val="right"/>
        <w:rPr>
          <w:sz w:val="28"/>
          <w:szCs w:val="28"/>
        </w:rPr>
      </w:pPr>
      <w:r w:rsidRPr="00494EA6">
        <w:rPr>
          <w:sz w:val="28"/>
          <w:szCs w:val="28"/>
        </w:rPr>
        <w:t xml:space="preserve">Bảng </w:t>
      </w:r>
      <w:r w:rsidR="00E74D8F" w:rsidRPr="00494EA6">
        <w:rPr>
          <w:sz w:val="28"/>
          <w:szCs w:val="28"/>
        </w:rPr>
        <w:t>06</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767"/>
        <w:gridCol w:w="1118"/>
        <w:gridCol w:w="1041"/>
        <w:gridCol w:w="1267"/>
        <w:gridCol w:w="1043"/>
        <w:gridCol w:w="1039"/>
        <w:gridCol w:w="1039"/>
      </w:tblGrid>
      <w:tr w:rsidR="001E30F3" w:rsidRPr="00494EA6" w14:paraId="6F884718" w14:textId="77777777" w:rsidTr="0095118F">
        <w:trPr>
          <w:trHeight w:val="591"/>
          <w:tblHeader/>
          <w:jc w:val="center"/>
        </w:trPr>
        <w:tc>
          <w:tcPr>
            <w:tcW w:w="747" w:type="dxa"/>
            <w:vMerge w:val="restart"/>
            <w:vAlign w:val="center"/>
            <w:hideMark/>
          </w:tcPr>
          <w:p w14:paraId="6FFFFB1E" w14:textId="77777777" w:rsidR="001969F8" w:rsidRPr="00494EA6" w:rsidRDefault="001969F8" w:rsidP="00505D0A">
            <w:pPr>
              <w:jc w:val="center"/>
              <w:rPr>
                <w:b/>
                <w:bCs/>
                <w:sz w:val="28"/>
                <w:szCs w:val="28"/>
              </w:rPr>
            </w:pPr>
            <w:r w:rsidRPr="00494EA6">
              <w:rPr>
                <w:b/>
                <w:bCs/>
                <w:sz w:val="28"/>
                <w:szCs w:val="28"/>
              </w:rPr>
              <w:t>STT</w:t>
            </w:r>
          </w:p>
        </w:tc>
        <w:tc>
          <w:tcPr>
            <w:tcW w:w="2767" w:type="dxa"/>
            <w:vMerge w:val="restart"/>
            <w:vAlign w:val="center"/>
            <w:hideMark/>
          </w:tcPr>
          <w:p w14:paraId="4A519586" w14:textId="77777777" w:rsidR="001969F8" w:rsidRPr="00494EA6" w:rsidRDefault="001969F8" w:rsidP="00505D0A">
            <w:pPr>
              <w:jc w:val="center"/>
              <w:rPr>
                <w:b/>
                <w:bCs/>
                <w:sz w:val="28"/>
                <w:szCs w:val="28"/>
              </w:rPr>
            </w:pPr>
            <w:r w:rsidRPr="00494EA6">
              <w:rPr>
                <w:b/>
                <w:bCs/>
                <w:sz w:val="28"/>
                <w:szCs w:val="28"/>
              </w:rPr>
              <w:t>Danh mục dụng cụ</w:t>
            </w:r>
          </w:p>
        </w:tc>
        <w:tc>
          <w:tcPr>
            <w:tcW w:w="1118" w:type="dxa"/>
            <w:vMerge w:val="restart"/>
            <w:vAlign w:val="center"/>
            <w:hideMark/>
          </w:tcPr>
          <w:p w14:paraId="36E2179D" w14:textId="72DA34A0" w:rsidR="001969F8" w:rsidRPr="00494EA6" w:rsidRDefault="001969F8" w:rsidP="00505D0A">
            <w:pPr>
              <w:jc w:val="center"/>
              <w:rPr>
                <w:b/>
                <w:bCs/>
                <w:sz w:val="28"/>
                <w:szCs w:val="28"/>
              </w:rPr>
            </w:pPr>
            <w:r w:rsidRPr="00494EA6">
              <w:rPr>
                <w:b/>
                <w:bCs/>
                <w:sz w:val="28"/>
                <w:szCs w:val="28"/>
              </w:rPr>
              <w:t>Đ</w:t>
            </w:r>
            <w:r w:rsidR="0095118F" w:rsidRPr="00494EA6">
              <w:rPr>
                <w:b/>
                <w:bCs/>
                <w:sz w:val="28"/>
                <w:szCs w:val="28"/>
              </w:rPr>
              <w:t>ơ</w:t>
            </w:r>
            <w:r w:rsidRPr="00494EA6">
              <w:rPr>
                <w:b/>
                <w:bCs/>
                <w:sz w:val="28"/>
                <w:szCs w:val="28"/>
              </w:rPr>
              <w:t>n vị tính</w:t>
            </w:r>
          </w:p>
        </w:tc>
        <w:tc>
          <w:tcPr>
            <w:tcW w:w="1041" w:type="dxa"/>
            <w:vMerge w:val="restart"/>
            <w:vAlign w:val="center"/>
            <w:hideMark/>
          </w:tcPr>
          <w:p w14:paraId="1AB0A506" w14:textId="77777777" w:rsidR="001969F8" w:rsidRPr="00494EA6" w:rsidRDefault="001969F8" w:rsidP="00505D0A">
            <w:pPr>
              <w:jc w:val="center"/>
              <w:rPr>
                <w:b/>
                <w:bCs/>
                <w:sz w:val="28"/>
                <w:szCs w:val="28"/>
              </w:rPr>
            </w:pPr>
            <w:r w:rsidRPr="00494EA6">
              <w:rPr>
                <w:b/>
                <w:bCs/>
                <w:sz w:val="28"/>
                <w:szCs w:val="28"/>
              </w:rPr>
              <w:t xml:space="preserve">Thời hạn </w:t>
            </w:r>
            <w:r w:rsidRPr="00494EA6">
              <w:rPr>
                <w:i/>
                <w:iCs/>
                <w:sz w:val="28"/>
                <w:szCs w:val="28"/>
              </w:rPr>
              <w:t>(tháng)</w:t>
            </w:r>
          </w:p>
        </w:tc>
        <w:tc>
          <w:tcPr>
            <w:tcW w:w="4388" w:type="dxa"/>
            <w:gridSpan w:val="4"/>
            <w:vAlign w:val="center"/>
            <w:hideMark/>
          </w:tcPr>
          <w:p w14:paraId="33FE753B" w14:textId="77777777" w:rsidR="006C745C" w:rsidRPr="00494EA6" w:rsidRDefault="001969F8" w:rsidP="00505D0A">
            <w:pPr>
              <w:jc w:val="center"/>
              <w:rPr>
                <w:b/>
                <w:bCs/>
                <w:sz w:val="28"/>
                <w:szCs w:val="28"/>
              </w:rPr>
            </w:pPr>
            <w:r w:rsidRPr="00494EA6">
              <w:rPr>
                <w:b/>
                <w:bCs/>
                <w:sz w:val="28"/>
                <w:szCs w:val="28"/>
              </w:rPr>
              <w:t xml:space="preserve">Định mức </w:t>
            </w:r>
          </w:p>
          <w:p w14:paraId="05B7997F" w14:textId="31FC3809" w:rsidR="001969F8" w:rsidRPr="00494EA6" w:rsidRDefault="001969F8" w:rsidP="00505D0A">
            <w:pPr>
              <w:jc w:val="center"/>
              <w:rPr>
                <w:b/>
                <w:bCs/>
                <w:sz w:val="28"/>
                <w:szCs w:val="28"/>
              </w:rPr>
            </w:pPr>
            <w:r w:rsidRPr="00494EA6">
              <w:rPr>
                <w:i/>
                <w:iCs/>
                <w:sz w:val="28"/>
                <w:szCs w:val="28"/>
              </w:rPr>
              <w:t>(ca /thửa đất hoặc khu đất trung bình)</w:t>
            </w:r>
          </w:p>
        </w:tc>
      </w:tr>
      <w:tr w:rsidR="001E30F3" w:rsidRPr="00494EA6" w14:paraId="101EB709" w14:textId="77777777" w:rsidTr="0095118F">
        <w:trPr>
          <w:trHeight w:val="415"/>
          <w:tblHeader/>
          <w:jc w:val="center"/>
        </w:trPr>
        <w:tc>
          <w:tcPr>
            <w:tcW w:w="747" w:type="dxa"/>
            <w:vMerge/>
            <w:vAlign w:val="center"/>
            <w:hideMark/>
          </w:tcPr>
          <w:p w14:paraId="5A1C5921" w14:textId="77777777" w:rsidR="001969F8" w:rsidRPr="00494EA6" w:rsidRDefault="001969F8" w:rsidP="00505D0A">
            <w:pPr>
              <w:rPr>
                <w:b/>
                <w:bCs/>
                <w:sz w:val="28"/>
                <w:szCs w:val="28"/>
              </w:rPr>
            </w:pPr>
          </w:p>
        </w:tc>
        <w:tc>
          <w:tcPr>
            <w:tcW w:w="2767" w:type="dxa"/>
            <w:vMerge/>
            <w:vAlign w:val="center"/>
            <w:hideMark/>
          </w:tcPr>
          <w:p w14:paraId="0C94391C" w14:textId="77777777" w:rsidR="001969F8" w:rsidRPr="00494EA6" w:rsidRDefault="001969F8" w:rsidP="00505D0A">
            <w:pPr>
              <w:rPr>
                <w:b/>
                <w:bCs/>
                <w:sz w:val="28"/>
                <w:szCs w:val="28"/>
              </w:rPr>
            </w:pPr>
          </w:p>
        </w:tc>
        <w:tc>
          <w:tcPr>
            <w:tcW w:w="1118" w:type="dxa"/>
            <w:vMerge/>
            <w:vAlign w:val="center"/>
            <w:hideMark/>
          </w:tcPr>
          <w:p w14:paraId="2D5F8CCA" w14:textId="77777777" w:rsidR="001969F8" w:rsidRPr="00494EA6" w:rsidRDefault="001969F8" w:rsidP="00505D0A">
            <w:pPr>
              <w:rPr>
                <w:b/>
                <w:bCs/>
                <w:sz w:val="28"/>
                <w:szCs w:val="28"/>
              </w:rPr>
            </w:pPr>
          </w:p>
        </w:tc>
        <w:tc>
          <w:tcPr>
            <w:tcW w:w="1041" w:type="dxa"/>
            <w:vMerge/>
            <w:vAlign w:val="center"/>
            <w:hideMark/>
          </w:tcPr>
          <w:p w14:paraId="45A8DBE7" w14:textId="77777777" w:rsidR="001969F8" w:rsidRPr="00494EA6" w:rsidRDefault="001969F8" w:rsidP="00505D0A">
            <w:pPr>
              <w:rPr>
                <w:b/>
                <w:bCs/>
                <w:sz w:val="28"/>
                <w:szCs w:val="28"/>
              </w:rPr>
            </w:pPr>
          </w:p>
        </w:tc>
        <w:tc>
          <w:tcPr>
            <w:tcW w:w="2310" w:type="dxa"/>
            <w:gridSpan w:val="2"/>
            <w:vAlign w:val="center"/>
            <w:hideMark/>
          </w:tcPr>
          <w:p w14:paraId="7A09016F" w14:textId="77777777" w:rsidR="001969F8" w:rsidRPr="00494EA6" w:rsidRDefault="001969F8" w:rsidP="00505D0A">
            <w:pPr>
              <w:jc w:val="center"/>
              <w:rPr>
                <w:b/>
                <w:bCs/>
                <w:sz w:val="28"/>
                <w:szCs w:val="28"/>
              </w:rPr>
            </w:pPr>
            <w:r w:rsidRPr="00494EA6">
              <w:rPr>
                <w:b/>
                <w:bCs/>
                <w:sz w:val="28"/>
                <w:szCs w:val="28"/>
              </w:rPr>
              <w:t>Đất phi nông nghiệp</w:t>
            </w:r>
          </w:p>
        </w:tc>
        <w:tc>
          <w:tcPr>
            <w:tcW w:w="2078" w:type="dxa"/>
            <w:gridSpan w:val="2"/>
            <w:vAlign w:val="center"/>
            <w:hideMark/>
          </w:tcPr>
          <w:p w14:paraId="4688FB55" w14:textId="77777777" w:rsidR="001969F8" w:rsidRPr="00494EA6" w:rsidRDefault="001969F8" w:rsidP="00505D0A">
            <w:pPr>
              <w:jc w:val="center"/>
              <w:rPr>
                <w:b/>
                <w:bCs/>
                <w:sz w:val="28"/>
                <w:szCs w:val="28"/>
              </w:rPr>
            </w:pPr>
            <w:r w:rsidRPr="00494EA6">
              <w:rPr>
                <w:b/>
                <w:bCs/>
                <w:sz w:val="28"/>
                <w:szCs w:val="28"/>
              </w:rPr>
              <w:t>Đất nông nghiệp</w:t>
            </w:r>
          </w:p>
        </w:tc>
      </w:tr>
      <w:tr w:rsidR="001E30F3" w:rsidRPr="00494EA6" w14:paraId="25C232BF" w14:textId="77777777" w:rsidTr="0095118F">
        <w:trPr>
          <w:trHeight w:val="630"/>
          <w:tblHeader/>
          <w:jc w:val="center"/>
        </w:trPr>
        <w:tc>
          <w:tcPr>
            <w:tcW w:w="747" w:type="dxa"/>
            <w:vMerge/>
            <w:vAlign w:val="center"/>
            <w:hideMark/>
          </w:tcPr>
          <w:p w14:paraId="05608EDE" w14:textId="77777777" w:rsidR="001969F8" w:rsidRPr="00494EA6" w:rsidRDefault="001969F8" w:rsidP="00505D0A">
            <w:pPr>
              <w:rPr>
                <w:b/>
                <w:bCs/>
                <w:sz w:val="28"/>
                <w:szCs w:val="28"/>
              </w:rPr>
            </w:pPr>
          </w:p>
        </w:tc>
        <w:tc>
          <w:tcPr>
            <w:tcW w:w="2767" w:type="dxa"/>
            <w:vMerge/>
            <w:vAlign w:val="center"/>
            <w:hideMark/>
          </w:tcPr>
          <w:p w14:paraId="64558FC5" w14:textId="77777777" w:rsidR="001969F8" w:rsidRPr="00494EA6" w:rsidRDefault="001969F8" w:rsidP="00505D0A">
            <w:pPr>
              <w:rPr>
                <w:b/>
                <w:bCs/>
                <w:sz w:val="28"/>
                <w:szCs w:val="28"/>
              </w:rPr>
            </w:pPr>
          </w:p>
        </w:tc>
        <w:tc>
          <w:tcPr>
            <w:tcW w:w="1118" w:type="dxa"/>
            <w:vMerge/>
            <w:vAlign w:val="center"/>
            <w:hideMark/>
          </w:tcPr>
          <w:p w14:paraId="41797074" w14:textId="77777777" w:rsidR="001969F8" w:rsidRPr="00494EA6" w:rsidRDefault="001969F8" w:rsidP="00505D0A">
            <w:pPr>
              <w:rPr>
                <w:b/>
                <w:bCs/>
                <w:sz w:val="28"/>
                <w:szCs w:val="28"/>
              </w:rPr>
            </w:pPr>
          </w:p>
        </w:tc>
        <w:tc>
          <w:tcPr>
            <w:tcW w:w="1041" w:type="dxa"/>
            <w:vMerge/>
            <w:vAlign w:val="center"/>
            <w:hideMark/>
          </w:tcPr>
          <w:p w14:paraId="6ADBDD97" w14:textId="77777777" w:rsidR="001969F8" w:rsidRPr="00494EA6" w:rsidRDefault="001969F8" w:rsidP="00505D0A">
            <w:pPr>
              <w:rPr>
                <w:b/>
                <w:bCs/>
                <w:sz w:val="28"/>
                <w:szCs w:val="28"/>
              </w:rPr>
            </w:pPr>
          </w:p>
        </w:tc>
        <w:tc>
          <w:tcPr>
            <w:tcW w:w="1267" w:type="dxa"/>
            <w:vAlign w:val="center"/>
            <w:hideMark/>
          </w:tcPr>
          <w:p w14:paraId="0FD0E6B0" w14:textId="77777777" w:rsidR="001969F8" w:rsidRPr="00494EA6" w:rsidRDefault="001969F8" w:rsidP="00505D0A">
            <w:pPr>
              <w:jc w:val="center"/>
              <w:rPr>
                <w:b/>
                <w:bCs/>
                <w:sz w:val="28"/>
                <w:szCs w:val="28"/>
              </w:rPr>
            </w:pPr>
            <w:r w:rsidRPr="00494EA6">
              <w:rPr>
                <w:b/>
                <w:bCs/>
                <w:sz w:val="28"/>
                <w:szCs w:val="28"/>
              </w:rPr>
              <w:t>Nội nghiệp</w:t>
            </w:r>
          </w:p>
        </w:tc>
        <w:tc>
          <w:tcPr>
            <w:tcW w:w="1043" w:type="dxa"/>
            <w:vAlign w:val="center"/>
            <w:hideMark/>
          </w:tcPr>
          <w:p w14:paraId="5C2EB917" w14:textId="77777777" w:rsidR="001969F8" w:rsidRPr="00494EA6" w:rsidRDefault="001969F8" w:rsidP="00505D0A">
            <w:pPr>
              <w:jc w:val="center"/>
              <w:rPr>
                <w:b/>
                <w:bCs/>
                <w:sz w:val="28"/>
                <w:szCs w:val="28"/>
              </w:rPr>
            </w:pPr>
            <w:r w:rsidRPr="00494EA6">
              <w:rPr>
                <w:b/>
                <w:bCs/>
                <w:sz w:val="28"/>
                <w:szCs w:val="28"/>
              </w:rPr>
              <w:t>Ngoại nghiệp</w:t>
            </w:r>
          </w:p>
        </w:tc>
        <w:tc>
          <w:tcPr>
            <w:tcW w:w="1039" w:type="dxa"/>
            <w:vAlign w:val="center"/>
            <w:hideMark/>
          </w:tcPr>
          <w:p w14:paraId="077F8851" w14:textId="77777777" w:rsidR="001969F8" w:rsidRPr="00494EA6" w:rsidRDefault="001969F8" w:rsidP="00505D0A">
            <w:pPr>
              <w:jc w:val="center"/>
              <w:rPr>
                <w:b/>
                <w:bCs/>
                <w:sz w:val="28"/>
                <w:szCs w:val="28"/>
              </w:rPr>
            </w:pPr>
            <w:r w:rsidRPr="00494EA6">
              <w:rPr>
                <w:b/>
                <w:bCs/>
                <w:sz w:val="28"/>
                <w:szCs w:val="28"/>
              </w:rPr>
              <w:t>Nội nghiệp</w:t>
            </w:r>
          </w:p>
        </w:tc>
        <w:tc>
          <w:tcPr>
            <w:tcW w:w="1039" w:type="dxa"/>
            <w:vAlign w:val="center"/>
            <w:hideMark/>
          </w:tcPr>
          <w:p w14:paraId="429D408D" w14:textId="77777777" w:rsidR="001969F8" w:rsidRPr="00494EA6" w:rsidRDefault="001969F8" w:rsidP="00505D0A">
            <w:pPr>
              <w:jc w:val="center"/>
              <w:rPr>
                <w:b/>
                <w:bCs/>
                <w:sz w:val="28"/>
                <w:szCs w:val="28"/>
              </w:rPr>
            </w:pPr>
            <w:r w:rsidRPr="00494EA6">
              <w:rPr>
                <w:b/>
                <w:bCs/>
                <w:sz w:val="28"/>
                <w:szCs w:val="28"/>
              </w:rPr>
              <w:t>Ngoại nghiệp</w:t>
            </w:r>
          </w:p>
        </w:tc>
      </w:tr>
      <w:tr w:rsidR="00E74D8F" w:rsidRPr="00494EA6" w14:paraId="12CF45B4" w14:textId="77777777" w:rsidTr="00E74D8F">
        <w:trPr>
          <w:trHeight w:val="315"/>
          <w:jc w:val="center"/>
        </w:trPr>
        <w:tc>
          <w:tcPr>
            <w:tcW w:w="747" w:type="dxa"/>
            <w:vAlign w:val="center"/>
            <w:hideMark/>
          </w:tcPr>
          <w:p w14:paraId="262194D7" w14:textId="77777777" w:rsidR="00E74D8F" w:rsidRPr="00494EA6" w:rsidRDefault="00E74D8F" w:rsidP="00E74D8F">
            <w:pPr>
              <w:jc w:val="center"/>
              <w:rPr>
                <w:sz w:val="28"/>
                <w:szCs w:val="28"/>
              </w:rPr>
            </w:pPr>
            <w:r w:rsidRPr="00494EA6">
              <w:rPr>
                <w:sz w:val="28"/>
                <w:szCs w:val="28"/>
              </w:rPr>
              <w:t>1</w:t>
            </w:r>
          </w:p>
        </w:tc>
        <w:tc>
          <w:tcPr>
            <w:tcW w:w="2767" w:type="dxa"/>
            <w:vAlign w:val="center"/>
            <w:hideMark/>
          </w:tcPr>
          <w:p w14:paraId="7157D292" w14:textId="15DE642B" w:rsidR="00E74D8F" w:rsidRPr="00494EA6" w:rsidRDefault="00E74D8F" w:rsidP="00E74D8F">
            <w:pPr>
              <w:rPr>
                <w:sz w:val="26"/>
                <w:szCs w:val="26"/>
              </w:rPr>
            </w:pPr>
            <w:r w:rsidRPr="00494EA6">
              <w:rPr>
                <w:sz w:val="26"/>
                <w:szCs w:val="26"/>
              </w:rPr>
              <w:t>Bàn làm việc</w:t>
            </w:r>
          </w:p>
        </w:tc>
        <w:tc>
          <w:tcPr>
            <w:tcW w:w="1118" w:type="dxa"/>
            <w:vAlign w:val="center"/>
            <w:hideMark/>
          </w:tcPr>
          <w:p w14:paraId="51361C68" w14:textId="408EBEC5"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23EC94E1" w14:textId="19080C0A" w:rsidR="00E74D8F" w:rsidRPr="00494EA6" w:rsidRDefault="00E74D8F" w:rsidP="00E74D8F">
            <w:pPr>
              <w:jc w:val="center"/>
              <w:rPr>
                <w:sz w:val="26"/>
                <w:szCs w:val="26"/>
              </w:rPr>
            </w:pPr>
            <w:r w:rsidRPr="00494EA6">
              <w:rPr>
                <w:sz w:val="26"/>
                <w:szCs w:val="26"/>
              </w:rPr>
              <w:t>120</w:t>
            </w:r>
          </w:p>
        </w:tc>
        <w:tc>
          <w:tcPr>
            <w:tcW w:w="1267" w:type="dxa"/>
            <w:vAlign w:val="center"/>
            <w:hideMark/>
          </w:tcPr>
          <w:p w14:paraId="46184013" w14:textId="4CBA0983" w:rsidR="00E74D8F" w:rsidRPr="00494EA6" w:rsidRDefault="00E74D8F" w:rsidP="00E74D8F">
            <w:pPr>
              <w:jc w:val="center"/>
              <w:rPr>
                <w:sz w:val="26"/>
                <w:szCs w:val="26"/>
              </w:rPr>
            </w:pPr>
            <w:r w:rsidRPr="00494EA6">
              <w:rPr>
                <w:sz w:val="26"/>
                <w:szCs w:val="26"/>
              </w:rPr>
              <w:t>68,00</w:t>
            </w:r>
          </w:p>
        </w:tc>
        <w:tc>
          <w:tcPr>
            <w:tcW w:w="1043" w:type="dxa"/>
            <w:vAlign w:val="center"/>
            <w:hideMark/>
          </w:tcPr>
          <w:p w14:paraId="2B5EE58E" w14:textId="55AA7151" w:rsidR="00E74D8F" w:rsidRPr="00494EA6" w:rsidRDefault="00E74D8F" w:rsidP="00E74D8F">
            <w:pPr>
              <w:jc w:val="center"/>
              <w:rPr>
                <w:sz w:val="26"/>
                <w:szCs w:val="26"/>
              </w:rPr>
            </w:pPr>
          </w:p>
        </w:tc>
        <w:tc>
          <w:tcPr>
            <w:tcW w:w="1039" w:type="dxa"/>
            <w:vAlign w:val="center"/>
            <w:hideMark/>
          </w:tcPr>
          <w:p w14:paraId="72994B74" w14:textId="4C6DF5E5" w:rsidR="00E74D8F" w:rsidRPr="00494EA6" w:rsidRDefault="00E74D8F" w:rsidP="00E74D8F">
            <w:pPr>
              <w:jc w:val="center"/>
              <w:rPr>
                <w:sz w:val="26"/>
                <w:szCs w:val="26"/>
              </w:rPr>
            </w:pPr>
            <w:r w:rsidRPr="00494EA6">
              <w:rPr>
                <w:sz w:val="26"/>
                <w:szCs w:val="26"/>
              </w:rPr>
              <w:t>55,00</w:t>
            </w:r>
          </w:p>
        </w:tc>
        <w:tc>
          <w:tcPr>
            <w:tcW w:w="1039" w:type="dxa"/>
            <w:vAlign w:val="center"/>
            <w:hideMark/>
          </w:tcPr>
          <w:p w14:paraId="7DF09D4B" w14:textId="06CA0B3E" w:rsidR="00E74D8F" w:rsidRPr="00494EA6" w:rsidRDefault="00E74D8F" w:rsidP="00E74D8F">
            <w:pPr>
              <w:jc w:val="center"/>
              <w:rPr>
                <w:sz w:val="26"/>
                <w:szCs w:val="26"/>
              </w:rPr>
            </w:pPr>
          </w:p>
        </w:tc>
      </w:tr>
      <w:tr w:rsidR="00E74D8F" w:rsidRPr="00494EA6" w14:paraId="1C6C3C14" w14:textId="77777777" w:rsidTr="00E74D8F">
        <w:trPr>
          <w:trHeight w:val="420"/>
          <w:jc w:val="center"/>
        </w:trPr>
        <w:tc>
          <w:tcPr>
            <w:tcW w:w="747" w:type="dxa"/>
            <w:vAlign w:val="center"/>
            <w:hideMark/>
          </w:tcPr>
          <w:p w14:paraId="34B1BCD2" w14:textId="77777777" w:rsidR="00E74D8F" w:rsidRPr="00494EA6" w:rsidRDefault="00E74D8F" w:rsidP="00E74D8F">
            <w:pPr>
              <w:jc w:val="center"/>
              <w:rPr>
                <w:sz w:val="28"/>
                <w:szCs w:val="28"/>
              </w:rPr>
            </w:pPr>
            <w:r w:rsidRPr="00494EA6">
              <w:rPr>
                <w:sz w:val="28"/>
                <w:szCs w:val="28"/>
              </w:rPr>
              <w:t>2</w:t>
            </w:r>
          </w:p>
        </w:tc>
        <w:tc>
          <w:tcPr>
            <w:tcW w:w="2767" w:type="dxa"/>
            <w:vAlign w:val="center"/>
            <w:hideMark/>
          </w:tcPr>
          <w:p w14:paraId="21A58122" w14:textId="1ADB8A19" w:rsidR="00E74D8F" w:rsidRPr="00494EA6" w:rsidRDefault="00E74D8F" w:rsidP="00E74D8F">
            <w:pPr>
              <w:rPr>
                <w:sz w:val="26"/>
                <w:szCs w:val="26"/>
              </w:rPr>
            </w:pPr>
            <w:r w:rsidRPr="00494EA6">
              <w:rPr>
                <w:sz w:val="26"/>
                <w:szCs w:val="26"/>
              </w:rPr>
              <w:t>Ghế văn phòng</w:t>
            </w:r>
          </w:p>
        </w:tc>
        <w:tc>
          <w:tcPr>
            <w:tcW w:w="1118" w:type="dxa"/>
            <w:vAlign w:val="center"/>
            <w:hideMark/>
          </w:tcPr>
          <w:p w14:paraId="6557BBB5" w14:textId="07004D4F"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71C8FE18" w14:textId="41D72F4C" w:rsidR="00E74D8F" w:rsidRPr="00494EA6" w:rsidRDefault="00E74D8F" w:rsidP="00E74D8F">
            <w:pPr>
              <w:jc w:val="center"/>
              <w:rPr>
                <w:sz w:val="26"/>
                <w:szCs w:val="26"/>
              </w:rPr>
            </w:pPr>
            <w:r w:rsidRPr="00494EA6">
              <w:rPr>
                <w:sz w:val="26"/>
                <w:szCs w:val="26"/>
              </w:rPr>
              <w:t>120</w:t>
            </w:r>
          </w:p>
        </w:tc>
        <w:tc>
          <w:tcPr>
            <w:tcW w:w="1267" w:type="dxa"/>
            <w:vAlign w:val="center"/>
            <w:hideMark/>
          </w:tcPr>
          <w:p w14:paraId="46C8DBC6" w14:textId="5668A747" w:rsidR="00E74D8F" w:rsidRPr="00494EA6" w:rsidRDefault="00E74D8F" w:rsidP="00E74D8F">
            <w:pPr>
              <w:jc w:val="center"/>
              <w:rPr>
                <w:sz w:val="26"/>
                <w:szCs w:val="26"/>
              </w:rPr>
            </w:pPr>
            <w:r w:rsidRPr="00494EA6">
              <w:rPr>
                <w:sz w:val="26"/>
                <w:szCs w:val="26"/>
              </w:rPr>
              <w:t>68,00</w:t>
            </w:r>
          </w:p>
        </w:tc>
        <w:tc>
          <w:tcPr>
            <w:tcW w:w="1043" w:type="dxa"/>
            <w:vAlign w:val="center"/>
            <w:hideMark/>
          </w:tcPr>
          <w:p w14:paraId="22A41AEA" w14:textId="101E02B2" w:rsidR="00E74D8F" w:rsidRPr="00494EA6" w:rsidRDefault="00E74D8F" w:rsidP="00E74D8F">
            <w:pPr>
              <w:jc w:val="center"/>
              <w:rPr>
                <w:sz w:val="26"/>
                <w:szCs w:val="26"/>
              </w:rPr>
            </w:pPr>
          </w:p>
        </w:tc>
        <w:tc>
          <w:tcPr>
            <w:tcW w:w="1039" w:type="dxa"/>
            <w:vAlign w:val="center"/>
            <w:hideMark/>
          </w:tcPr>
          <w:p w14:paraId="0CA950A3" w14:textId="16EA2971" w:rsidR="00E74D8F" w:rsidRPr="00494EA6" w:rsidRDefault="00E74D8F" w:rsidP="00E74D8F">
            <w:pPr>
              <w:jc w:val="center"/>
              <w:rPr>
                <w:sz w:val="26"/>
                <w:szCs w:val="26"/>
              </w:rPr>
            </w:pPr>
            <w:r w:rsidRPr="00494EA6">
              <w:rPr>
                <w:sz w:val="26"/>
                <w:szCs w:val="26"/>
              </w:rPr>
              <w:t>55,00</w:t>
            </w:r>
          </w:p>
        </w:tc>
        <w:tc>
          <w:tcPr>
            <w:tcW w:w="1039" w:type="dxa"/>
            <w:vAlign w:val="center"/>
            <w:hideMark/>
          </w:tcPr>
          <w:p w14:paraId="56873795" w14:textId="6A5A30D7" w:rsidR="00E74D8F" w:rsidRPr="00494EA6" w:rsidRDefault="00E74D8F" w:rsidP="00E74D8F">
            <w:pPr>
              <w:jc w:val="center"/>
              <w:rPr>
                <w:sz w:val="26"/>
                <w:szCs w:val="26"/>
              </w:rPr>
            </w:pPr>
          </w:p>
        </w:tc>
      </w:tr>
      <w:tr w:rsidR="00E74D8F" w:rsidRPr="00494EA6" w14:paraId="33DA4300" w14:textId="77777777" w:rsidTr="00E74D8F">
        <w:trPr>
          <w:trHeight w:val="420"/>
          <w:jc w:val="center"/>
        </w:trPr>
        <w:tc>
          <w:tcPr>
            <w:tcW w:w="747" w:type="dxa"/>
            <w:vAlign w:val="center"/>
            <w:hideMark/>
          </w:tcPr>
          <w:p w14:paraId="7F4982C9" w14:textId="77777777" w:rsidR="00E74D8F" w:rsidRPr="00494EA6" w:rsidRDefault="00E74D8F" w:rsidP="00E74D8F">
            <w:pPr>
              <w:jc w:val="center"/>
              <w:rPr>
                <w:sz w:val="28"/>
                <w:szCs w:val="28"/>
              </w:rPr>
            </w:pPr>
            <w:r w:rsidRPr="00494EA6">
              <w:rPr>
                <w:sz w:val="28"/>
                <w:szCs w:val="28"/>
              </w:rPr>
              <w:t>3</w:t>
            </w:r>
          </w:p>
        </w:tc>
        <w:tc>
          <w:tcPr>
            <w:tcW w:w="2767" w:type="dxa"/>
            <w:vAlign w:val="center"/>
            <w:hideMark/>
          </w:tcPr>
          <w:p w14:paraId="422B49B6" w14:textId="2BD7E681" w:rsidR="00E74D8F" w:rsidRPr="00494EA6" w:rsidRDefault="00E74D8F" w:rsidP="00E74D8F">
            <w:pPr>
              <w:rPr>
                <w:sz w:val="26"/>
                <w:szCs w:val="26"/>
              </w:rPr>
            </w:pPr>
            <w:r w:rsidRPr="00494EA6">
              <w:rPr>
                <w:sz w:val="26"/>
                <w:szCs w:val="26"/>
              </w:rPr>
              <w:t>Tủ để tài liệu</w:t>
            </w:r>
          </w:p>
        </w:tc>
        <w:tc>
          <w:tcPr>
            <w:tcW w:w="1118" w:type="dxa"/>
            <w:vAlign w:val="center"/>
            <w:hideMark/>
          </w:tcPr>
          <w:p w14:paraId="11B7AC27" w14:textId="2529B7A8"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4E541043" w14:textId="1A549805" w:rsidR="00E74D8F" w:rsidRPr="00494EA6" w:rsidRDefault="00E74D8F" w:rsidP="00E74D8F">
            <w:pPr>
              <w:jc w:val="center"/>
              <w:rPr>
                <w:sz w:val="26"/>
                <w:szCs w:val="26"/>
              </w:rPr>
            </w:pPr>
            <w:r w:rsidRPr="00494EA6">
              <w:rPr>
                <w:sz w:val="26"/>
                <w:szCs w:val="26"/>
              </w:rPr>
              <w:t>96</w:t>
            </w:r>
          </w:p>
        </w:tc>
        <w:tc>
          <w:tcPr>
            <w:tcW w:w="1267" w:type="dxa"/>
            <w:vAlign w:val="center"/>
            <w:hideMark/>
          </w:tcPr>
          <w:p w14:paraId="0A00A7BF" w14:textId="6CD4028B" w:rsidR="00E74D8F" w:rsidRPr="00494EA6" w:rsidRDefault="00E74D8F" w:rsidP="00E74D8F">
            <w:pPr>
              <w:jc w:val="center"/>
              <w:rPr>
                <w:sz w:val="26"/>
                <w:szCs w:val="26"/>
              </w:rPr>
            </w:pPr>
            <w:r w:rsidRPr="00494EA6">
              <w:rPr>
                <w:sz w:val="26"/>
                <w:szCs w:val="26"/>
              </w:rPr>
              <w:t>68,00</w:t>
            </w:r>
          </w:p>
        </w:tc>
        <w:tc>
          <w:tcPr>
            <w:tcW w:w="1043" w:type="dxa"/>
            <w:vAlign w:val="center"/>
            <w:hideMark/>
          </w:tcPr>
          <w:p w14:paraId="562FEFDA" w14:textId="2110A191" w:rsidR="00E74D8F" w:rsidRPr="00494EA6" w:rsidRDefault="00E74D8F" w:rsidP="00E74D8F">
            <w:pPr>
              <w:jc w:val="center"/>
              <w:rPr>
                <w:sz w:val="26"/>
                <w:szCs w:val="26"/>
              </w:rPr>
            </w:pPr>
          </w:p>
        </w:tc>
        <w:tc>
          <w:tcPr>
            <w:tcW w:w="1039" w:type="dxa"/>
            <w:vAlign w:val="center"/>
            <w:hideMark/>
          </w:tcPr>
          <w:p w14:paraId="08115125" w14:textId="07697DF4" w:rsidR="00E74D8F" w:rsidRPr="00494EA6" w:rsidRDefault="00E74D8F" w:rsidP="00E74D8F">
            <w:pPr>
              <w:jc w:val="center"/>
              <w:rPr>
                <w:sz w:val="26"/>
                <w:szCs w:val="26"/>
              </w:rPr>
            </w:pPr>
            <w:r w:rsidRPr="00494EA6">
              <w:rPr>
                <w:sz w:val="26"/>
                <w:szCs w:val="26"/>
              </w:rPr>
              <w:t>55,00</w:t>
            </w:r>
          </w:p>
        </w:tc>
        <w:tc>
          <w:tcPr>
            <w:tcW w:w="1039" w:type="dxa"/>
            <w:vAlign w:val="center"/>
            <w:hideMark/>
          </w:tcPr>
          <w:p w14:paraId="1B62AED8" w14:textId="1612FC03" w:rsidR="00E74D8F" w:rsidRPr="00494EA6" w:rsidRDefault="00E74D8F" w:rsidP="00E74D8F">
            <w:pPr>
              <w:jc w:val="center"/>
              <w:rPr>
                <w:sz w:val="26"/>
                <w:szCs w:val="26"/>
              </w:rPr>
            </w:pPr>
          </w:p>
        </w:tc>
      </w:tr>
      <w:tr w:rsidR="00E74D8F" w:rsidRPr="00494EA6" w14:paraId="4AA66E76" w14:textId="77777777" w:rsidTr="00E74D8F">
        <w:trPr>
          <w:trHeight w:val="420"/>
          <w:jc w:val="center"/>
        </w:trPr>
        <w:tc>
          <w:tcPr>
            <w:tcW w:w="747" w:type="dxa"/>
            <w:vAlign w:val="center"/>
            <w:hideMark/>
          </w:tcPr>
          <w:p w14:paraId="5749291F" w14:textId="77777777" w:rsidR="00E74D8F" w:rsidRPr="00494EA6" w:rsidRDefault="00E74D8F" w:rsidP="00E74D8F">
            <w:pPr>
              <w:jc w:val="center"/>
              <w:rPr>
                <w:sz w:val="28"/>
                <w:szCs w:val="28"/>
              </w:rPr>
            </w:pPr>
            <w:r w:rsidRPr="00494EA6">
              <w:rPr>
                <w:sz w:val="28"/>
                <w:szCs w:val="28"/>
              </w:rPr>
              <w:t>4</w:t>
            </w:r>
          </w:p>
        </w:tc>
        <w:tc>
          <w:tcPr>
            <w:tcW w:w="2767" w:type="dxa"/>
            <w:vAlign w:val="center"/>
            <w:hideMark/>
          </w:tcPr>
          <w:p w14:paraId="2CBB6719" w14:textId="7B16FB38" w:rsidR="00E74D8F" w:rsidRPr="00494EA6" w:rsidRDefault="00E74D8F" w:rsidP="00E74D8F">
            <w:pPr>
              <w:rPr>
                <w:sz w:val="26"/>
                <w:szCs w:val="26"/>
              </w:rPr>
            </w:pPr>
            <w:r w:rsidRPr="00494EA6">
              <w:rPr>
                <w:sz w:val="26"/>
                <w:szCs w:val="26"/>
              </w:rPr>
              <w:t>Bàn dập ghim</w:t>
            </w:r>
          </w:p>
        </w:tc>
        <w:tc>
          <w:tcPr>
            <w:tcW w:w="1118" w:type="dxa"/>
            <w:vAlign w:val="center"/>
            <w:hideMark/>
          </w:tcPr>
          <w:p w14:paraId="2C6F05F2" w14:textId="7F66FB9F"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3A43E2EA" w14:textId="42147AA7" w:rsidR="00E74D8F" w:rsidRPr="00494EA6" w:rsidRDefault="00E74D8F" w:rsidP="00E74D8F">
            <w:pPr>
              <w:jc w:val="center"/>
              <w:rPr>
                <w:sz w:val="26"/>
                <w:szCs w:val="26"/>
              </w:rPr>
            </w:pPr>
            <w:r w:rsidRPr="00494EA6">
              <w:rPr>
                <w:sz w:val="26"/>
                <w:szCs w:val="26"/>
              </w:rPr>
              <w:t>24</w:t>
            </w:r>
          </w:p>
        </w:tc>
        <w:tc>
          <w:tcPr>
            <w:tcW w:w="1267" w:type="dxa"/>
            <w:vAlign w:val="center"/>
            <w:hideMark/>
          </w:tcPr>
          <w:p w14:paraId="59650838" w14:textId="57B5524F" w:rsidR="00E74D8F" w:rsidRPr="00494EA6" w:rsidRDefault="00E74D8F" w:rsidP="00E74D8F">
            <w:pPr>
              <w:jc w:val="center"/>
              <w:rPr>
                <w:sz w:val="26"/>
                <w:szCs w:val="26"/>
              </w:rPr>
            </w:pPr>
            <w:r w:rsidRPr="00494EA6">
              <w:rPr>
                <w:sz w:val="26"/>
                <w:szCs w:val="26"/>
              </w:rPr>
              <w:t>34,00</w:t>
            </w:r>
          </w:p>
        </w:tc>
        <w:tc>
          <w:tcPr>
            <w:tcW w:w="1043" w:type="dxa"/>
            <w:vAlign w:val="center"/>
            <w:hideMark/>
          </w:tcPr>
          <w:p w14:paraId="13F924B0" w14:textId="715ACBBD" w:rsidR="00E74D8F" w:rsidRPr="00494EA6" w:rsidRDefault="00E74D8F" w:rsidP="00E74D8F">
            <w:pPr>
              <w:jc w:val="center"/>
              <w:rPr>
                <w:sz w:val="26"/>
                <w:szCs w:val="26"/>
              </w:rPr>
            </w:pPr>
          </w:p>
        </w:tc>
        <w:tc>
          <w:tcPr>
            <w:tcW w:w="1039" w:type="dxa"/>
            <w:vAlign w:val="center"/>
            <w:hideMark/>
          </w:tcPr>
          <w:p w14:paraId="58012D55" w14:textId="03F718DA" w:rsidR="00E74D8F" w:rsidRPr="00494EA6" w:rsidRDefault="00E74D8F" w:rsidP="00E74D8F">
            <w:pPr>
              <w:jc w:val="center"/>
              <w:rPr>
                <w:sz w:val="26"/>
                <w:szCs w:val="26"/>
              </w:rPr>
            </w:pPr>
            <w:r w:rsidRPr="00494EA6">
              <w:rPr>
                <w:sz w:val="26"/>
                <w:szCs w:val="26"/>
              </w:rPr>
              <w:t>28,00</w:t>
            </w:r>
          </w:p>
        </w:tc>
        <w:tc>
          <w:tcPr>
            <w:tcW w:w="1039" w:type="dxa"/>
            <w:vAlign w:val="center"/>
            <w:hideMark/>
          </w:tcPr>
          <w:p w14:paraId="4034F4F7" w14:textId="43470AE5" w:rsidR="00E74D8F" w:rsidRPr="00494EA6" w:rsidRDefault="00E74D8F" w:rsidP="00E74D8F">
            <w:pPr>
              <w:jc w:val="center"/>
              <w:rPr>
                <w:sz w:val="26"/>
                <w:szCs w:val="26"/>
              </w:rPr>
            </w:pPr>
          </w:p>
        </w:tc>
      </w:tr>
      <w:tr w:rsidR="00E74D8F" w:rsidRPr="00494EA6" w14:paraId="7D591C0A" w14:textId="77777777" w:rsidTr="00E74D8F">
        <w:trPr>
          <w:trHeight w:val="420"/>
          <w:jc w:val="center"/>
        </w:trPr>
        <w:tc>
          <w:tcPr>
            <w:tcW w:w="747" w:type="dxa"/>
            <w:vAlign w:val="center"/>
            <w:hideMark/>
          </w:tcPr>
          <w:p w14:paraId="6DE890B0" w14:textId="77777777" w:rsidR="00E74D8F" w:rsidRPr="00494EA6" w:rsidRDefault="00E74D8F" w:rsidP="00E74D8F">
            <w:pPr>
              <w:jc w:val="center"/>
              <w:rPr>
                <w:sz w:val="28"/>
                <w:szCs w:val="28"/>
              </w:rPr>
            </w:pPr>
            <w:r w:rsidRPr="00494EA6">
              <w:rPr>
                <w:sz w:val="28"/>
                <w:szCs w:val="28"/>
              </w:rPr>
              <w:t>5</w:t>
            </w:r>
          </w:p>
        </w:tc>
        <w:tc>
          <w:tcPr>
            <w:tcW w:w="2767" w:type="dxa"/>
            <w:vAlign w:val="center"/>
            <w:hideMark/>
          </w:tcPr>
          <w:p w14:paraId="0E039864" w14:textId="1F3400C9" w:rsidR="00E74D8F" w:rsidRPr="00494EA6" w:rsidRDefault="00E74D8F" w:rsidP="00E74D8F">
            <w:pPr>
              <w:rPr>
                <w:sz w:val="26"/>
                <w:szCs w:val="26"/>
              </w:rPr>
            </w:pPr>
            <w:r w:rsidRPr="00494EA6">
              <w:rPr>
                <w:sz w:val="26"/>
                <w:szCs w:val="26"/>
              </w:rPr>
              <w:t>Quần áo bảo hộ lao động</w:t>
            </w:r>
          </w:p>
        </w:tc>
        <w:tc>
          <w:tcPr>
            <w:tcW w:w="1118" w:type="dxa"/>
            <w:vAlign w:val="center"/>
            <w:hideMark/>
          </w:tcPr>
          <w:p w14:paraId="3AF9EFE6" w14:textId="3C3D5AD0" w:rsidR="00E74D8F" w:rsidRPr="00494EA6" w:rsidRDefault="00E74D8F" w:rsidP="00E74D8F">
            <w:pPr>
              <w:jc w:val="center"/>
              <w:rPr>
                <w:sz w:val="26"/>
                <w:szCs w:val="26"/>
              </w:rPr>
            </w:pPr>
            <w:r w:rsidRPr="00494EA6">
              <w:rPr>
                <w:sz w:val="26"/>
                <w:szCs w:val="26"/>
              </w:rPr>
              <w:t>Bộ</w:t>
            </w:r>
          </w:p>
        </w:tc>
        <w:tc>
          <w:tcPr>
            <w:tcW w:w="1041" w:type="dxa"/>
            <w:vAlign w:val="center"/>
            <w:hideMark/>
          </w:tcPr>
          <w:p w14:paraId="21750D8B" w14:textId="4016E05C" w:rsidR="00E74D8F" w:rsidRPr="00494EA6" w:rsidRDefault="00E74D8F" w:rsidP="00E74D8F">
            <w:pPr>
              <w:jc w:val="center"/>
              <w:rPr>
                <w:sz w:val="26"/>
                <w:szCs w:val="26"/>
              </w:rPr>
            </w:pPr>
            <w:r w:rsidRPr="00494EA6">
              <w:rPr>
                <w:sz w:val="26"/>
                <w:szCs w:val="26"/>
              </w:rPr>
              <w:t>18</w:t>
            </w:r>
          </w:p>
        </w:tc>
        <w:tc>
          <w:tcPr>
            <w:tcW w:w="1267" w:type="dxa"/>
            <w:vAlign w:val="center"/>
            <w:hideMark/>
          </w:tcPr>
          <w:p w14:paraId="22954FCF" w14:textId="1779C923" w:rsidR="00E74D8F" w:rsidRPr="00494EA6" w:rsidRDefault="00E74D8F" w:rsidP="00E74D8F">
            <w:pPr>
              <w:jc w:val="center"/>
              <w:rPr>
                <w:sz w:val="26"/>
                <w:szCs w:val="26"/>
              </w:rPr>
            </w:pPr>
          </w:p>
        </w:tc>
        <w:tc>
          <w:tcPr>
            <w:tcW w:w="1043" w:type="dxa"/>
            <w:vAlign w:val="center"/>
            <w:hideMark/>
          </w:tcPr>
          <w:p w14:paraId="55238885" w14:textId="1358D925"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4F394BBA" w14:textId="3626044E" w:rsidR="00E74D8F" w:rsidRPr="00494EA6" w:rsidRDefault="00E74D8F" w:rsidP="00E74D8F">
            <w:pPr>
              <w:jc w:val="center"/>
              <w:rPr>
                <w:sz w:val="26"/>
                <w:szCs w:val="26"/>
              </w:rPr>
            </w:pPr>
          </w:p>
        </w:tc>
        <w:tc>
          <w:tcPr>
            <w:tcW w:w="1039" w:type="dxa"/>
            <w:vAlign w:val="center"/>
            <w:hideMark/>
          </w:tcPr>
          <w:p w14:paraId="641B109C" w14:textId="50CCF99F" w:rsidR="00E74D8F" w:rsidRPr="00494EA6" w:rsidRDefault="00E74D8F" w:rsidP="00E74D8F">
            <w:pPr>
              <w:jc w:val="center"/>
              <w:rPr>
                <w:sz w:val="26"/>
                <w:szCs w:val="26"/>
              </w:rPr>
            </w:pPr>
            <w:r w:rsidRPr="00494EA6">
              <w:rPr>
                <w:sz w:val="26"/>
                <w:szCs w:val="26"/>
              </w:rPr>
              <w:t>28</w:t>
            </w:r>
          </w:p>
        </w:tc>
      </w:tr>
      <w:tr w:rsidR="00E74D8F" w:rsidRPr="00494EA6" w14:paraId="08A025F7" w14:textId="77777777" w:rsidTr="00E74D8F">
        <w:trPr>
          <w:trHeight w:val="420"/>
          <w:jc w:val="center"/>
        </w:trPr>
        <w:tc>
          <w:tcPr>
            <w:tcW w:w="747" w:type="dxa"/>
            <w:vAlign w:val="center"/>
            <w:hideMark/>
          </w:tcPr>
          <w:p w14:paraId="5E95B6FF" w14:textId="77777777" w:rsidR="00E74D8F" w:rsidRPr="00494EA6" w:rsidRDefault="00E74D8F" w:rsidP="00E74D8F">
            <w:pPr>
              <w:jc w:val="center"/>
              <w:rPr>
                <w:sz w:val="28"/>
                <w:szCs w:val="28"/>
              </w:rPr>
            </w:pPr>
            <w:r w:rsidRPr="00494EA6">
              <w:rPr>
                <w:sz w:val="28"/>
                <w:szCs w:val="28"/>
              </w:rPr>
              <w:t>6</w:t>
            </w:r>
          </w:p>
        </w:tc>
        <w:tc>
          <w:tcPr>
            <w:tcW w:w="2767" w:type="dxa"/>
            <w:vAlign w:val="center"/>
            <w:hideMark/>
          </w:tcPr>
          <w:p w14:paraId="309A4F25" w14:textId="3A9CF1EC" w:rsidR="00E74D8F" w:rsidRPr="00494EA6" w:rsidRDefault="00E74D8F" w:rsidP="00E74D8F">
            <w:pPr>
              <w:rPr>
                <w:sz w:val="26"/>
                <w:szCs w:val="26"/>
              </w:rPr>
            </w:pPr>
            <w:r w:rsidRPr="00494EA6">
              <w:rPr>
                <w:sz w:val="26"/>
                <w:szCs w:val="26"/>
              </w:rPr>
              <w:t>Giày bảo hộ</w:t>
            </w:r>
          </w:p>
        </w:tc>
        <w:tc>
          <w:tcPr>
            <w:tcW w:w="1118" w:type="dxa"/>
            <w:vAlign w:val="center"/>
            <w:hideMark/>
          </w:tcPr>
          <w:p w14:paraId="2ADB179C" w14:textId="5405C372" w:rsidR="00E74D8F" w:rsidRPr="00494EA6" w:rsidRDefault="00E74D8F" w:rsidP="00E74D8F">
            <w:pPr>
              <w:jc w:val="center"/>
              <w:rPr>
                <w:sz w:val="26"/>
                <w:szCs w:val="26"/>
              </w:rPr>
            </w:pPr>
            <w:r w:rsidRPr="00494EA6">
              <w:rPr>
                <w:sz w:val="26"/>
                <w:szCs w:val="26"/>
              </w:rPr>
              <w:t>Đôi</w:t>
            </w:r>
          </w:p>
        </w:tc>
        <w:tc>
          <w:tcPr>
            <w:tcW w:w="1041" w:type="dxa"/>
            <w:vAlign w:val="center"/>
            <w:hideMark/>
          </w:tcPr>
          <w:p w14:paraId="322574FE" w14:textId="2037B765" w:rsidR="00E74D8F" w:rsidRPr="00494EA6" w:rsidRDefault="00E74D8F" w:rsidP="00E74D8F">
            <w:pPr>
              <w:jc w:val="center"/>
              <w:rPr>
                <w:sz w:val="26"/>
                <w:szCs w:val="26"/>
              </w:rPr>
            </w:pPr>
            <w:r w:rsidRPr="00494EA6">
              <w:rPr>
                <w:sz w:val="26"/>
                <w:szCs w:val="26"/>
              </w:rPr>
              <w:t>6</w:t>
            </w:r>
          </w:p>
        </w:tc>
        <w:tc>
          <w:tcPr>
            <w:tcW w:w="1267" w:type="dxa"/>
            <w:vAlign w:val="center"/>
            <w:hideMark/>
          </w:tcPr>
          <w:p w14:paraId="62060C63" w14:textId="6B7FEDD7" w:rsidR="00E74D8F" w:rsidRPr="00494EA6" w:rsidRDefault="00E74D8F" w:rsidP="00E74D8F">
            <w:pPr>
              <w:jc w:val="center"/>
              <w:rPr>
                <w:sz w:val="26"/>
                <w:szCs w:val="26"/>
              </w:rPr>
            </w:pPr>
          </w:p>
        </w:tc>
        <w:tc>
          <w:tcPr>
            <w:tcW w:w="1043" w:type="dxa"/>
            <w:vAlign w:val="center"/>
            <w:hideMark/>
          </w:tcPr>
          <w:p w14:paraId="1D16232F" w14:textId="640E6FD5"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75508728" w14:textId="25D43237" w:rsidR="00E74D8F" w:rsidRPr="00494EA6" w:rsidRDefault="00E74D8F" w:rsidP="00E74D8F">
            <w:pPr>
              <w:jc w:val="center"/>
              <w:rPr>
                <w:sz w:val="26"/>
                <w:szCs w:val="26"/>
              </w:rPr>
            </w:pPr>
          </w:p>
        </w:tc>
        <w:tc>
          <w:tcPr>
            <w:tcW w:w="1039" w:type="dxa"/>
            <w:vAlign w:val="center"/>
            <w:hideMark/>
          </w:tcPr>
          <w:p w14:paraId="2D5DF581" w14:textId="77CE1C7D" w:rsidR="00E74D8F" w:rsidRPr="00494EA6" w:rsidRDefault="00E74D8F" w:rsidP="00E74D8F">
            <w:pPr>
              <w:jc w:val="center"/>
              <w:rPr>
                <w:sz w:val="26"/>
                <w:szCs w:val="26"/>
              </w:rPr>
            </w:pPr>
            <w:r w:rsidRPr="00494EA6">
              <w:rPr>
                <w:sz w:val="26"/>
                <w:szCs w:val="26"/>
              </w:rPr>
              <w:t>28</w:t>
            </w:r>
          </w:p>
        </w:tc>
      </w:tr>
      <w:tr w:rsidR="00E74D8F" w:rsidRPr="00494EA6" w14:paraId="4DCF28F2" w14:textId="77777777" w:rsidTr="00E74D8F">
        <w:trPr>
          <w:trHeight w:val="420"/>
          <w:jc w:val="center"/>
        </w:trPr>
        <w:tc>
          <w:tcPr>
            <w:tcW w:w="747" w:type="dxa"/>
            <w:vAlign w:val="center"/>
            <w:hideMark/>
          </w:tcPr>
          <w:p w14:paraId="02DD2EE1" w14:textId="77777777" w:rsidR="00E74D8F" w:rsidRPr="00494EA6" w:rsidRDefault="00E74D8F" w:rsidP="00E74D8F">
            <w:pPr>
              <w:jc w:val="center"/>
              <w:rPr>
                <w:sz w:val="28"/>
                <w:szCs w:val="28"/>
              </w:rPr>
            </w:pPr>
            <w:r w:rsidRPr="00494EA6">
              <w:rPr>
                <w:sz w:val="28"/>
                <w:szCs w:val="28"/>
              </w:rPr>
              <w:t>7</w:t>
            </w:r>
          </w:p>
        </w:tc>
        <w:tc>
          <w:tcPr>
            <w:tcW w:w="2767" w:type="dxa"/>
            <w:vAlign w:val="center"/>
            <w:hideMark/>
          </w:tcPr>
          <w:p w14:paraId="7A5C1F6A" w14:textId="0FC48E27" w:rsidR="00E74D8F" w:rsidRPr="00494EA6" w:rsidRDefault="00E74D8F" w:rsidP="00E74D8F">
            <w:pPr>
              <w:rPr>
                <w:sz w:val="26"/>
                <w:szCs w:val="26"/>
              </w:rPr>
            </w:pPr>
            <w:r w:rsidRPr="00494EA6">
              <w:rPr>
                <w:sz w:val="26"/>
                <w:szCs w:val="26"/>
              </w:rPr>
              <w:t>Tất</w:t>
            </w:r>
          </w:p>
        </w:tc>
        <w:tc>
          <w:tcPr>
            <w:tcW w:w="1118" w:type="dxa"/>
            <w:vAlign w:val="center"/>
            <w:hideMark/>
          </w:tcPr>
          <w:p w14:paraId="3B2E0FC2" w14:textId="254B1EF9" w:rsidR="00E74D8F" w:rsidRPr="00494EA6" w:rsidRDefault="00E74D8F" w:rsidP="00E74D8F">
            <w:pPr>
              <w:jc w:val="center"/>
              <w:rPr>
                <w:sz w:val="26"/>
                <w:szCs w:val="26"/>
              </w:rPr>
            </w:pPr>
            <w:r w:rsidRPr="00494EA6">
              <w:rPr>
                <w:sz w:val="26"/>
                <w:szCs w:val="26"/>
              </w:rPr>
              <w:t>Đôi</w:t>
            </w:r>
          </w:p>
        </w:tc>
        <w:tc>
          <w:tcPr>
            <w:tcW w:w="1041" w:type="dxa"/>
            <w:vAlign w:val="center"/>
            <w:hideMark/>
          </w:tcPr>
          <w:p w14:paraId="711F65C2" w14:textId="0A38C41F" w:rsidR="00E74D8F" w:rsidRPr="00494EA6" w:rsidRDefault="00E74D8F" w:rsidP="00E74D8F">
            <w:pPr>
              <w:jc w:val="center"/>
              <w:rPr>
                <w:sz w:val="26"/>
                <w:szCs w:val="26"/>
              </w:rPr>
            </w:pPr>
            <w:r w:rsidRPr="00494EA6">
              <w:rPr>
                <w:sz w:val="26"/>
                <w:szCs w:val="26"/>
              </w:rPr>
              <w:t>6</w:t>
            </w:r>
          </w:p>
        </w:tc>
        <w:tc>
          <w:tcPr>
            <w:tcW w:w="1267" w:type="dxa"/>
            <w:vAlign w:val="center"/>
            <w:hideMark/>
          </w:tcPr>
          <w:p w14:paraId="5C8FACF9" w14:textId="58972B0A" w:rsidR="00E74D8F" w:rsidRPr="00494EA6" w:rsidRDefault="00E74D8F" w:rsidP="00E74D8F">
            <w:pPr>
              <w:jc w:val="center"/>
              <w:rPr>
                <w:sz w:val="26"/>
                <w:szCs w:val="26"/>
              </w:rPr>
            </w:pPr>
          </w:p>
        </w:tc>
        <w:tc>
          <w:tcPr>
            <w:tcW w:w="1043" w:type="dxa"/>
            <w:vAlign w:val="center"/>
            <w:hideMark/>
          </w:tcPr>
          <w:p w14:paraId="0EEBC312" w14:textId="20B7EDB5"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05A751A0" w14:textId="3A5B0E47" w:rsidR="00E74D8F" w:rsidRPr="00494EA6" w:rsidRDefault="00E74D8F" w:rsidP="00E74D8F">
            <w:pPr>
              <w:jc w:val="center"/>
              <w:rPr>
                <w:sz w:val="26"/>
                <w:szCs w:val="26"/>
              </w:rPr>
            </w:pPr>
          </w:p>
        </w:tc>
        <w:tc>
          <w:tcPr>
            <w:tcW w:w="1039" w:type="dxa"/>
            <w:vAlign w:val="center"/>
            <w:hideMark/>
          </w:tcPr>
          <w:p w14:paraId="7EF3108F" w14:textId="0192C5D3" w:rsidR="00E74D8F" w:rsidRPr="00494EA6" w:rsidRDefault="00E74D8F" w:rsidP="00E74D8F">
            <w:pPr>
              <w:jc w:val="center"/>
              <w:rPr>
                <w:sz w:val="26"/>
                <w:szCs w:val="26"/>
              </w:rPr>
            </w:pPr>
            <w:r w:rsidRPr="00494EA6">
              <w:rPr>
                <w:sz w:val="26"/>
                <w:szCs w:val="26"/>
              </w:rPr>
              <w:t>28</w:t>
            </w:r>
          </w:p>
        </w:tc>
      </w:tr>
      <w:tr w:rsidR="00E74D8F" w:rsidRPr="00494EA6" w14:paraId="0D2BAB0D" w14:textId="77777777" w:rsidTr="00E74D8F">
        <w:trPr>
          <w:trHeight w:val="420"/>
          <w:jc w:val="center"/>
        </w:trPr>
        <w:tc>
          <w:tcPr>
            <w:tcW w:w="747" w:type="dxa"/>
            <w:vAlign w:val="center"/>
            <w:hideMark/>
          </w:tcPr>
          <w:p w14:paraId="1F62B471" w14:textId="77777777" w:rsidR="00E74D8F" w:rsidRPr="00494EA6" w:rsidRDefault="00E74D8F" w:rsidP="00E74D8F">
            <w:pPr>
              <w:jc w:val="center"/>
              <w:rPr>
                <w:sz w:val="28"/>
                <w:szCs w:val="28"/>
              </w:rPr>
            </w:pPr>
            <w:r w:rsidRPr="00494EA6">
              <w:rPr>
                <w:sz w:val="28"/>
                <w:szCs w:val="28"/>
              </w:rPr>
              <w:t>8</w:t>
            </w:r>
          </w:p>
        </w:tc>
        <w:tc>
          <w:tcPr>
            <w:tcW w:w="2767" w:type="dxa"/>
            <w:vAlign w:val="center"/>
            <w:hideMark/>
          </w:tcPr>
          <w:p w14:paraId="28B11570" w14:textId="2DDD6B11" w:rsidR="00E74D8F" w:rsidRPr="00494EA6" w:rsidRDefault="00E74D8F" w:rsidP="00E74D8F">
            <w:pPr>
              <w:rPr>
                <w:sz w:val="26"/>
                <w:szCs w:val="26"/>
              </w:rPr>
            </w:pPr>
            <w:r w:rsidRPr="00494EA6">
              <w:rPr>
                <w:sz w:val="26"/>
                <w:szCs w:val="26"/>
              </w:rPr>
              <w:t>Cặp đựng tài liệu</w:t>
            </w:r>
          </w:p>
        </w:tc>
        <w:tc>
          <w:tcPr>
            <w:tcW w:w="1118" w:type="dxa"/>
            <w:vAlign w:val="center"/>
            <w:hideMark/>
          </w:tcPr>
          <w:p w14:paraId="2C9040FB" w14:textId="0814A277"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3519A81D" w14:textId="70AF5ABD" w:rsidR="00E74D8F" w:rsidRPr="00494EA6" w:rsidRDefault="00E74D8F" w:rsidP="00E74D8F">
            <w:pPr>
              <w:jc w:val="center"/>
              <w:rPr>
                <w:sz w:val="26"/>
                <w:szCs w:val="26"/>
              </w:rPr>
            </w:pPr>
            <w:r w:rsidRPr="00494EA6">
              <w:rPr>
                <w:sz w:val="26"/>
                <w:szCs w:val="26"/>
              </w:rPr>
              <w:t>24</w:t>
            </w:r>
          </w:p>
        </w:tc>
        <w:tc>
          <w:tcPr>
            <w:tcW w:w="1267" w:type="dxa"/>
            <w:vAlign w:val="center"/>
            <w:hideMark/>
          </w:tcPr>
          <w:p w14:paraId="34532C97" w14:textId="523F85FF" w:rsidR="00E74D8F" w:rsidRPr="00494EA6" w:rsidRDefault="00E74D8F" w:rsidP="00E74D8F">
            <w:pPr>
              <w:jc w:val="center"/>
              <w:rPr>
                <w:sz w:val="26"/>
                <w:szCs w:val="26"/>
              </w:rPr>
            </w:pPr>
          </w:p>
        </w:tc>
        <w:tc>
          <w:tcPr>
            <w:tcW w:w="1043" w:type="dxa"/>
            <w:vAlign w:val="center"/>
            <w:hideMark/>
          </w:tcPr>
          <w:p w14:paraId="75E25E57" w14:textId="6DCD3246"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084A265F" w14:textId="6A04570F" w:rsidR="00E74D8F" w:rsidRPr="00494EA6" w:rsidRDefault="00E74D8F" w:rsidP="00E74D8F">
            <w:pPr>
              <w:jc w:val="center"/>
              <w:rPr>
                <w:sz w:val="26"/>
                <w:szCs w:val="26"/>
              </w:rPr>
            </w:pPr>
          </w:p>
        </w:tc>
        <w:tc>
          <w:tcPr>
            <w:tcW w:w="1039" w:type="dxa"/>
            <w:vAlign w:val="center"/>
            <w:hideMark/>
          </w:tcPr>
          <w:p w14:paraId="1FAEBA3E" w14:textId="69BCA624" w:rsidR="00E74D8F" w:rsidRPr="00494EA6" w:rsidRDefault="00E74D8F" w:rsidP="00E74D8F">
            <w:pPr>
              <w:jc w:val="center"/>
              <w:rPr>
                <w:sz w:val="26"/>
                <w:szCs w:val="26"/>
              </w:rPr>
            </w:pPr>
            <w:r w:rsidRPr="00494EA6">
              <w:rPr>
                <w:sz w:val="26"/>
                <w:szCs w:val="26"/>
              </w:rPr>
              <w:t>28</w:t>
            </w:r>
          </w:p>
        </w:tc>
      </w:tr>
      <w:tr w:rsidR="00E74D8F" w:rsidRPr="00494EA6" w14:paraId="3AD6FC4D" w14:textId="77777777" w:rsidTr="00E74D8F">
        <w:trPr>
          <w:trHeight w:val="420"/>
          <w:jc w:val="center"/>
        </w:trPr>
        <w:tc>
          <w:tcPr>
            <w:tcW w:w="747" w:type="dxa"/>
            <w:vAlign w:val="center"/>
            <w:hideMark/>
          </w:tcPr>
          <w:p w14:paraId="5F4DD2FC" w14:textId="77777777" w:rsidR="00E74D8F" w:rsidRPr="00494EA6" w:rsidRDefault="00E74D8F" w:rsidP="00E74D8F">
            <w:pPr>
              <w:jc w:val="center"/>
              <w:rPr>
                <w:sz w:val="28"/>
                <w:szCs w:val="28"/>
              </w:rPr>
            </w:pPr>
            <w:r w:rsidRPr="00494EA6">
              <w:rPr>
                <w:sz w:val="28"/>
                <w:szCs w:val="28"/>
              </w:rPr>
              <w:t>9</w:t>
            </w:r>
          </w:p>
        </w:tc>
        <w:tc>
          <w:tcPr>
            <w:tcW w:w="2767" w:type="dxa"/>
            <w:vAlign w:val="center"/>
            <w:hideMark/>
          </w:tcPr>
          <w:p w14:paraId="47A3EF67" w14:textId="313CFB71" w:rsidR="00E74D8F" w:rsidRPr="00494EA6" w:rsidRDefault="00E74D8F" w:rsidP="00E74D8F">
            <w:pPr>
              <w:rPr>
                <w:sz w:val="26"/>
                <w:szCs w:val="26"/>
              </w:rPr>
            </w:pPr>
            <w:r w:rsidRPr="00494EA6">
              <w:rPr>
                <w:sz w:val="26"/>
                <w:szCs w:val="26"/>
              </w:rPr>
              <w:t>Mũ cứng</w:t>
            </w:r>
          </w:p>
        </w:tc>
        <w:tc>
          <w:tcPr>
            <w:tcW w:w="1118" w:type="dxa"/>
            <w:vAlign w:val="center"/>
            <w:hideMark/>
          </w:tcPr>
          <w:p w14:paraId="772424CC" w14:textId="54C3CD48"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40A492E8" w14:textId="06F2F313" w:rsidR="00E74D8F" w:rsidRPr="00494EA6" w:rsidRDefault="00E74D8F" w:rsidP="00E74D8F">
            <w:pPr>
              <w:jc w:val="center"/>
              <w:rPr>
                <w:sz w:val="26"/>
                <w:szCs w:val="26"/>
              </w:rPr>
            </w:pPr>
            <w:r w:rsidRPr="00494EA6">
              <w:rPr>
                <w:sz w:val="26"/>
                <w:szCs w:val="26"/>
              </w:rPr>
              <w:t>12</w:t>
            </w:r>
          </w:p>
        </w:tc>
        <w:tc>
          <w:tcPr>
            <w:tcW w:w="1267" w:type="dxa"/>
            <w:vAlign w:val="center"/>
            <w:hideMark/>
          </w:tcPr>
          <w:p w14:paraId="04A49E3C" w14:textId="438CC8F8" w:rsidR="00E74D8F" w:rsidRPr="00494EA6" w:rsidRDefault="00E74D8F" w:rsidP="00E74D8F">
            <w:pPr>
              <w:jc w:val="center"/>
              <w:rPr>
                <w:sz w:val="26"/>
                <w:szCs w:val="26"/>
              </w:rPr>
            </w:pPr>
          </w:p>
        </w:tc>
        <w:tc>
          <w:tcPr>
            <w:tcW w:w="1043" w:type="dxa"/>
            <w:vAlign w:val="center"/>
            <w:hideMark/>
          </w:tcPr>
          <w:p w14:paraId="3A571001" w14:textId="3129E621"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390DD6A6" w14:textId="0B06A8DD" w:rsidR="00E74D8F" w:rsidRPr="00494EA6" w:rsidRDefault="00E74D8F" w:rsidP="00E74D8F">
            <w:pPr>
              <w:jc w:val="center"/>
              <w:rPr>
                <w:sz w:val="26"/>
                <w:szCs w:val="26"/>
              </w:rPr>
            </w:pPr>
          </w:p>
        </w:tc>
        <w:tc>
          <w:tcPr>
            <w:tcW w:w="1039" w:type="dxa"/>
            <w:vAlign w:val="center"/>
            <w:hideMark/>
          </w:tcPr>
          <w:p w14:paraId="62F06170" w14:textId="4FEDD3BF" w:rsidR="00E74D8F" w:rsidRPr="00494EA6" w:rsidRDefault="00E74D8F" w:rsidP="00E74D8F">
            <w:pPr>
              <w:jc w:val="center"/>
              <w:rPr>
                <w:sz w:val="26"/>
                <w:szCs w:val="26"/>
              </w:rPr>
            </w:pPr>
            <w:r w:rsidRPr="00494EA6">
              <w:rPr>
                <w:sz w:val="26"/>
                <w:szCs w:val="26"/>
              </w:rPr>
              <w:t>28</w:t>
            </w:r>
          </w:p>
        </w:tc>
      </w:tr>
      <w:tr w:rsidR="00E74D8F" w:rsidRPr="00494EA6" w14:paraId="0B60629A" w14:textId="77777777" w:rsidTr="00E74D8F">
        <w:trPr>
          <w:trHeight w:val="420"/>
          <w:jc w:val="center"/>
        </w:trPr>
        <w:tc>
          <w:tcPr>
            <w:tcW w:w="747" w:type="dxa"/>
            <w:vAlign w:val="center"/>
            <w:hideMark/>
          </w:tcPr>
          <w:p w14:paraId="6499DE0D" w14:textId="77777777" w:rsidR="00E74D8F" w:rsidRPr="00494EA6" w:rsidRDefault="00E74D8F" w:rsidP="00E74D8F">
            <w:pPr>
              <w:jc w:val="center"/>
              <w:rPr>
                <w:sz w:val="28"/>
                <w:szCs w:val="28"/>
              </w:rPr>
            </w:pPr>
            <w:r w:rsidRPr="00494EA6">
              <w:rPr>
                <w:sz w:val="28"/>
                <w:szCs w:val="28"/>
              </w:rPr>
              <w:t>10</w:t>
            </w:r>
          </w:p>
        </w:tc>
        <w:tc>
          <w:tcPr>
            <w:tcW w:w="2767" w:type="dxa"/>
            <w:vAlign w:val="center"/>
            <w:hideMark/>
          </w:tcPr>
          <w:p w14:paraId="7DE88EE2" w14:textId="5FE46890" w:rsidR="00E74D8F" w:rsidRPr="00494EA6" w:rsidRDefault="00E74D8F" w:rsidP="00E74D8F">
            <w:pPr>
              <w:rPr>
                <w:sz w:val="26"/>
                <w:szCs w:val="26"/>
              </w:rPr>
            </w:pPr>
            <w:r w:rsidRPr="00494EA6">
              <w:rPr>
                <w:sz w:val="26"/>
                <w:szCs w:val="26"/>
              </w:rPr>
              <w:t>USB (4 GB)</w:t>
            </w:r>
          </w:p>
        </w:tc>
        <w:tc>
          <w:tcPr>
            <w:tcW w:w="1118" w:type="dxa"/>
            <w:vAlign w:val="center"/>
            <w:hideMark/>
          </w:tcPr>
          <w:p w14:paraId="5DBE5F19" w14:textId="15A48C3D"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6B532A9B" w14:textId="213B1B78" w:rsidR="00E74D8F" w:rsidRPr="00494EA6" w:rsidRDefault="00E74D8F" w:rsidP="00E74D8F">
            <w:pPr>
              <w:jc w:val="center"/>
              <w:rPr>
                <w:sz w:val="26"/>
                <w:szCs w:val="26"/>
              </w:rPr>
            </w:pPr>
            <w:r w:rsidRPr="00494EA6">
              <w:rPr>
                <w:sz w:val="26"/>
                <w:szCs w:val="26"/>
              </w:rPr>
              <w:t>12</w:t>
            </w:r>
          </w:p>
        </w:tc>
        <w:tc>
          <w:tcPr>
            <w:tcW w:w="1267" w:type="dxa"/>
            <w:vAlign w:val="center"/>
            <w:hideMark/>
          </w:tcPr>
          <w:p w14:paraId="7096650E" w14:textId="1988E6CD" w:rsidR="00E74D8F" w:rsidRPr="00494EA6" w:rsidRDefault="00E74D8F" w:rsidP="00E74D8F">
            <w:pPr>
              <w:jc w:val="center"/>
              <w:rPr>
                <w:sz w:val="26"/>
                <w:szCs w:val="26"/>
              </w:rPr>
            </w:pPr>
          </w:p>
        </w:tc>
        <w:tc>
          <w:tcPr>
            <w:tcW w:w="1043" w:type="dxa"/>
            <w:vAlign w:val="center"/>
            <w:hideMark/>
          </w:tcPr>
          <w:p w14:paraId="54AFC7E4" w14:textId="1BB08B39"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76944EC4" w14:textId="340B0903" w:rsidR="00E74D8F" w:rsidRPr="00494EA6" w:rsidRDefault="00E74D8F" w:rsidP="00E74D8F">
            <w:pPr>
              <w:jc w:val="center"/>
              <w:rPr>
                <w:sz w:val="26"/>
                <w:szCs w:val="26"/>
              </w:rPr>
            </w:pPr>
          </w:p>
        </w:tc>
        <w:tc>
          <w:tcPr>
            <w:tcW w:w="1039" w:type="dxa"/>
            <w:vAlign w:val="center"/>
            <w:hideMark/>
          </w:tcPr>
          <w:p w14:paraId="329EA659" w14:textId="12B416FF" w:rsidR="00E74D8F" w:rsidRPr="00494EA6" w:rsidRDefault="00E74D8F" w:rsidP="00E74D8F">
            <w:pPr>
              <w:jc w:val="center"/>
              <w:rPr>
                <w:sz w:val="26"/>
                <w:szCs w:val="26"/>
              </w:rPr>
            </w:pPr>
            <w:r w:rsidRPr="00494EA6">
              <w:rPr>
                <w:sz w:val="26"/>
                <w:szCs w:val="26"/>
              </w:rPr>
              <w:t>28</w:t>
            </w:r>
          </w:p>
        </w:tc>
      </w:tr>
      <w:tr w:rsidR="00E74D8F" w:rsidRPr="00494EA6" w14:paraId="54142135" w14:textId="77777777" w:rsidTr="00E74D8F">
        <w:trPr>
          <w:trHeight w:val="420"/>
          <w:jc w:val="center"/>
        </w:trPr>
        <w:tc>
          <w:tcPr>
            <w:tcW w:w="747" w:type="dxa"/>
            <w:vAlign w:val="center"/>
            <w:hideMark/>
          </w:tcPr>
          <w:p w14:paraId="0BB35F40" w14:textId="77777777" w:rsidR="00E74D8F" w:rsidRPr="00494EA6" w:rsidRDefault="00E74D8F" w:rsidP="00E74D8F">
            <w:pPr>
              <w:jc w:val="center"/>
              <w:rPr>
                <w:sz w:val="28"/>
                <w:szCs w:val="28"/>
              </w:rPr>
            </w:pPr>
            <w:r w:rsidRPr="00494EA6">
              <w:rPr>
                <w:sz w:val="28"/>
                <w:szCs w:val="28"/>
              </w:rPr>
              <w:t>11</w:t>
            </w:r>
          </w:p>
        </w:tc>
        <w:tc>
          <w:tcPr>
            <w:tcW w:w="2767" w:type="dxa"/>
            <w:vAlign w:val="center"/>
            <w:hideMark/>
          </w:tcPr>
          <w:p w14:paraId="7B59E1A7" w14:textId="66DBD84A" w:rsidR="00E74D8F" w:rsidRPr="00494EA6" w:rsidRDefault="00E74D8F" w:rsidP="00E74D8F">
            <w:pPr>
              <w:rPr>
                <w:sz w:val="26"/>
                <w:szCs w:val="26"/>
              </w:rPr>
            </w:pPr>
            <w:r w:rsidRPr="00494EA6">
              <w:rPr>
                <w:sz w:val="26"/>
                <w:szCs w:val="26"/>
              </w:rPr>
              <w:t>Lưu điện</w:t>
            </w:r>
          </w:p>
        </w:tc>
        <w:tc>
          <w:tcPr>
            <w:tcW w:w="1118" w:type="dxa"/>
            <w:vAlign w:val="center"/>
            <w:hideMark/>
          </w:tcPr>
          <w:p w14:paraId="4232C7D7" w14:textId="3C91B038"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31296CD5" w14:textId="0777C58F" w:rsidR="00E74D8F" w:rsidRPr="00494EA6" w:rsidRDefault="00E74D8F" w:rsidP="00E74D8F">
            <w:pPr>
              <w:jc w:val="center"/>
              <w:rPr>
                <w:sz w:val="26"/>
                <w:szCs w:val="26"/>
              </w:rPr>
            </w:pPr>
            <w:r w:rsidRPr="00494EA6">
              <w:rPr>
                <w:sz w:val="26"/>
                <w:szCs w:val="26"/>
              </w:rPr>
              <w:t>60</w:t>
            </w:r>
          </w:p>
        </w:tc>
        <w:tc>
          <w:tcPr>
            <w:tcW w:w="1267" w:type="dxa"/>
            <w:vAlign w:val="center"/>
            <w:hideMark/>
          </w:tcPr>
          <w:p w14:paraId="1D40E62C" w14:textId="1A4862B1" w:rsidR="00E74D8F" w:rsidRPr="00494EA6" w:rsidRDefault="00E74D8F" w:rsidP="00E74D8F">
            <w:pPr>
              <w:jc w:val="center"/>
              <w:rPr>
                <w:sz w:val="26"/>
                <w:szCs w:val="26"/>
              </w:rPr>
            </w:pPr>
            <w:r w:rsidRPr="00494EA6">
              <w:rPr>
                <w:sz w:val="26"/>
                <w:szCs w:val="26"/>
              </w:rPr>
              <w:t>68,00</w:t>
            </w:r>
          </w:p>
        </w:tc>
        <w:tc>
          <w:tcPr>
            <w:tcW w:w="1043" w:type="dxa"/>
            <w:vAlign w:val="center"/>
            <w:hideMark/>
          </w:tcPr>
          <w:p w14:paraId="5DCAE1B3" w14:textId="266576F5" w:rsidR="00E74D8F" w:rsidRPr="00494EA6" w:rsidRDefault="00E74D8F" w:rsidP="00E74D8F">
            <w:pPr>
              <w:jc w:val="center"/>
              <w:rPr>
                <w:sz w:val="26"/>
                <w:szCs w:val="26"/>
              </w:rPr>
            </w:pPr>
          </w:p>
        </w:tc>
        <w:tc>
          <w:tcPr>
            <w:tcW w:w="1039" w:type="dxa"/>
            <w:vAlign w:val="center"/>
            <w:hideMark/>
          </w:tcPr>
          <w:p w14:paraId="4B418750" w14:textId="6F8780B3" w:rsidR="00E74D8F" w:rsidRPr="00494EA6" w:rsidRDefault="00E74D8F" w:rsidP="00E74D8F">
            <w:pPr>
              <w:jc w:val="center"/>
              <w:rPr>
                <w:sz w:val="26"/>
                <w:szCs w:val="26"/>
              </w:rPr>
            </w:pPr>
            <w:r w:rsidRPr="00494EA6">
              <w:rPr>
                <w:sz w:val="26"/>
                <w:szCs w:val="26"/>
              </w:rPr>
              <w:t>48,73</w:t>
            </w:r>
          </w:p>
        </w:tc>
        <w:tc>
          <w:tcPr>
            <w:tcW w:w="1039" w:type="dxa"/>
            <w:vAlign w:val="center"/>
            <w:hideMark/>
          </w:tcPr>
          <w:p w14:paraId="2BF0E87F" w14:textId="1D9157B1" w:rsidR="00E74D8F" w:rsidRPr="00494EA6" w:rsidRDefault="00E74D8F" w:rsidP="00E74D8F">
            <w:pPr>
              <w:jc w:val="center"/>
              <w:rPr>
                <w:sz w:val="26"/>
                <w:szCs w:val="26"/>
              </w:rPr>
            </w:pPr>
          </w:p>
        </w:tc>
      </w:tr>
      <w:tr w:rsidR="00E74D8F" w:rsidRPr="00494EA6" w14:paraId="44ACD020" w14:textId="77777777" w:rsidTr="00E74D8F">
        <w:trPr>
          <w:trHeight w:val="420"/>
          <w:jc w:val="center"/>
        </w:trPr>
        <w:tc>
          <w:tcPr>
            <w:tcW w:w="747" w:type="dxa"/>
            <w:vAlign w:val="center"/>
            <w:hideMark/>
          </w:tcPr>
          <w:p w14:paraId="234ADCA0" w14:textId="77777777" w:rsidR="00E74D8F" w:rsidRPr="00494EA6" w:rsidRDefault="00E74D8F" w:rsidP="00E74D8F">
            <w:pPr>
              <w:jc w:val="center"/>
              <w:rPr>
                <w:sz w:val="28"/>
                <w:szCs w:val="28"/>
              </w:rPr>
            </w:pPr>
            <w:r w:rsidRPr="00494EA6">
              <w:rPr>
                <w:sz w:val="28"/>
                <w:szCs w:val="28"/>
              </w:rPr>
              <w:lastRenderedPageBreak/>
              <w:t>12</w:t>
            </w:r>
          </w:p>
        </w:tc>
        <w:tc>
          <w:tcPr>
            <w:tcW w:w="2767" w:type="dxa"/>
            <w:vAlign w:val="center"/>
            <w:hideMark/>
          </w:tcPr>
          <w:p w14:paraId="09FEAEF5" w14:textId="4C11CF33" w:rsidR="00E74D8F" w:rsidRPr="00494EA6" w:rsidRDefault="00E74D8F" w:rsidP="00E74D8F">
            <w:pPr>
              <w:rPr>
                <w:sz w:val="26"/>
                <w:szCs w:val="26"/>
              </w:rPr>
            </w:pPr>
            <w:r w:rsidRPr="00494EA6">
              <w:rPr>
                <w:sz w:val="26"/>
                <w:szCs w:val="26"/>
              </w:rPr>
              <w:t>Quạt thông gió 0,04 kW</w:t>
            </w:r>
          </w:p>
        </w:tc>
        <w:tc>
          <w:tcPr>
            <w:tcW w:w="1118" w:type="dxa"/>
            <w:vAlign w:val="center"/>
            <w:hideMark/>
          </w:tcPr>
          <w:p w14:paraId="0A8AB5C3" w14:textId="4E9BE2F9"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066BBBA1" w14:textId="5BBD5E6B" w:rsidR="00E74D8F" w:rsidRPr="00494EA6" w:rsidRDefault="00E74D8F" w:rsidP="00E74D8F">
            <w:pPr>
              <w:jc w:val="center"/>
              <w:rPr>
                <w:sz w:val="26"/>
                <w:szCs w:val="26"/>
              </w:rPr>
            </w:pPr>
            <w:r w:rsidRPr="00494EA6">
              <w:rPr>
                <w:sz w:val="26"/>
                <w:szCs w:val="26"/>
              </w:rPr>
              <w:t>36</w:t>
            </w:r>
          </w:p>
        </w:tc>
        <w:tc>
          <w:tcPr>
            <w:tcW w:w="1267" w:type="dxa"/>
            <w:vAlign w:val="center"/>
            <w:hideMark/>
          </w:tcPr>
          <w:p w14:paraId="6E09D565" w14:textId="3EF54D7F" w:rsidR="00E74D8F" w:rsidRPr="00494EA6" w:rsidRDefault="00E74D8F" w:rsidP="00E74D8F">
            <w:pPr>
              <w:jc w:val="center"/>
              <w:rPr>
                <w:sz w:val="26"/>
                <w:szCs w:val="26"/>
              </w:rPr>
            </w:pPr>
            <w:r w:rsidRPr="00494EA6">
              <w:rPr>
                <w:sz w:val="26"/>
                <w:szCs w:val="26"/>
              </w:rPr>
              <w:t>14,00</w:t>
            </w:r>
          </w:p>
        </w:tc>
        <w:tc>
          <w:tcPr>
            <w:tcW w:w="1043" w:type="dxa"/>
            <w:vAlign w:val="center"/>
            <w:hideMark/>
          </w:tcPr>
          <w:p w14:paraId="0A4C6F97" w14:textId="6BDDEE1A" w:rsidR="00E74D8F" w:rsidRPr="00494EA6" w:rsidRDefault="00E74D8F" w:rsidP="00E74D8F">
            <w:pPr>
              <w:jc w:val="center"/>
              <w:rPr>
                <w:sz w:val="26"/>
                <w:szCs w:val="26"/>
              </w:rPr>
            </w:pPr>
          </w:p>
        </w:tc>
        <w:tc>
          <w:tcPr>
            <w:tcW w:w="1039" w:type="dxa"/>
            <w:vAlign w:val="center"/>
            <w:hideMark/>
          </w:tcPr>
          <w:p w14:paraId="3161BCE9" w14:textId="53322797" w:rsidR="00E74D8F" w:rsidRPr="00494EA6" w:rsidRDefault="00E74D8F" w:rsidP="00E74D8F">
            <w:pPr>
              <w:jc w:val="center"/>
              <w:rPr>
                <w:sz w:val="26"/>
                <w:szCs w:val="26"/>
              </w:rPr>
            </w:pPr>
            <w:r w:rsidRPr="00494EA6">
              <w:rPr>
                <w:sz w:val="26"/>
                <w:szCs w:val="26"/>
              </w:rPr>
              <w:t>12,00</w:t>
            </w:r>
          </w:p>
        </w:tc>
        <w:tc>
          <w:tcPr>
            <w:tcW w:w="1039" w:type="dxa"/>
            <w:vAlign w:val="center"/>
            <w:hideMark/>
          </w:tcPr>
          <w:p w14:paraId="0D99144F" w14:textId="3C043C41" w:rsidR="00E74D8F" w:rsidRPr="00494EA6" w:rsidRDefault="00E74D8F" w:rsidP="00E74D8F">
            <w:pPr>
              <w:jc w:val="center"/>
              <w:rPr>
                <w:sz w:val="26"/>
                <w:szCs w:val="26"/>
              </w:rPr>
            </w:pPr>
          </w:p>
        </w:tc>
      </w:tr>
      <w:tr w:rsidR="00E74D8F" w:rsidRPr="00494EA6" w14:paraId="77EB7D02" w14:textId="77777777" w:rsidTr="00E74D8F">
        <w:trPr>
          <w:trHeight w:val="420"/>
          <w:jc w:val="center"/>
        </w:trPr>
        <w:tc>
          <w:tcPr>
            <w:tcW w:w="747" w:type="dxa"/>
            <w:vAlign w:val="center"/>
            <w:hideMark/>
          </w:tcPr>
          <w:p w14:paraId="34B922A8" w14:textId="77777777" w:rsidR="00E74D8F" w:rsidRPr="00494EA6" w:rsidRDefault="00E74D8F" w:rsidP="00E74D8F">
            <w:pPr>
              <w:jc w:val="center"/>
              <w:rPr>
                <w:sz w:val="28"/>
                <w:szCs w:val="28"/>
              </w:rPr>
            </w:pPr>
            <w:r w:rsidRPr="00494EA6">
              <w:rPr>
                <w:sz w:val="28"/>
                <w:szCs w:val="28"/>
              </w:rPr>
              <w:t>13</w:t>
            </w:r>
          </w:p>
        </w:tc>
        <w:tc>
          <w:tcPr>
            <w:tcW w:w="2767" w:type="dxa"/>
            <w:vAlign w:val="center"/>
            <w:hideMark/>
          </w:tcPr>
          <w:p w14:paraId="3D73685D" w14:textId="3613421E" w:rsidR="00E74D8F" w:rsidRPr="00494EA6" w:rsidRDefault="00E74D8F" w:rsidP="00E74D8F">
            <w:pPr>
              <w:rPr>
                <w:sz w:val="26"/>
                <w:szCs w:val="26"/>
              </w:rPr>
            </w:pPr>
            <w:r w:rsidRPr="00494EA6">
              <w:rPr>
                <w:sz w:val="26"/>
                <w:szCs w:val="26"/>
              </w:rPr>
              <w:t>Quần áo mưa</w:t>
            </w:r>
          </w:p>
        </w:tc>
        <w:tc>
          <w:tcPr>
            <w:tcW w:w="1118" w:type="dxa"/>
            <w:vAlign w:val="center"/>
            <w:hideMark/>
          </w:tcPr>
          <w:p w14:paraId="0F778FC1" w14:textId="6DEBF381" w:rsidR="00E74D8F" w:rsidRPr="00494EA6" w:rsidRDefault="00E74D8F" w:rsidP="00E74D8F">
            <w:pPr>
              <w:jc w:val="center"/>
              <w:rPr>
                <w:sz w:val="26"/>
                <w:szCs w:val="26"/>
              </w:rPr>
            </w:pPr>
            <w:r w:rsidRPr="00494EA6">
              <w:rPr>
                <w:sz w:val="26"/>
                <w:szCs w:val="26"/>
              </w:rPr>
              <w:t>Bộ</w:t>
            </w:r>
          </w:p>
        </w:tc>
        <w:tc>
          <w:tcPr>
            <w:tcW w:w="1041" w:type="dxa"/>
            <w:vAlign w:val="center"/>
            <w:hideMark/>
          </w:tcPr>
          <w:p w14:paraId="78D29C07" w14:textId="0BF8F942" w:rsidR="00E74D8F" w:rsidRPr="00494EA6" w:rsidRDefault="00E74D8F" w:rsidP="00E74D8F">
            <w:pPr>
              <w:jc w:val="center"/>
              <w:rPr>
                <w:sz w:val="26"/>
                <w:szCs w:val="26"/>
              </w:rPr>
            </w:pPr>
            <w:r w:rsidRPr="00494EA6">
              <w:rPr>
                <w:sz w:val="26"/>
                <w:szCs w:val="26"/>
              </w:rPr>
              <w:t>6</w:t>
            </w:r>
          </w:p>
        </w:tc>
        <w:tc>
          <w:tcPr>
            <w:tcW w:w="1267" w:type="dxa"/>
            <w:vAlign w:val="center"/>
            <w:hideMark/>
          </w:tcPr>
          <w:p w14:paraId="42B8AC3B" w14:textId="0988572B" w:rsidR="00E74D8F" w:rsidRPr="00494EA6" w:rsidRDefault="00E74D8F" w:rsidP="00E74D8F">
            <w:pPr>
              <w:jc w:val="center"/>
              <w:rPr>
                <w:sz w:val="26"/>
                <w:szCs w:val="26"/>
              </w:rPr>
            </w:pPr>
          </w:p>
        </w:tc>
        <w:tc>
          <w:tcPr>
            <w:tcW w:w="1043" w:type="dxa"/>
            <w:vAlign w:val="center"/>
            <w:hideMark/>
          </w:tcPr>
          <w:p w14:paraId="41B43EA8" w14:textId="3AECDBE6"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3AD48A19" w14:textId="4E84C005" w:rsidR="00E74D8F" w:rsidRPr="00494EA6" w:rsidRDefault="00E74D8F" w:rsidP="00E74D8F">
            <w:pPr>
              <w:jc w:val="center"/>
              <w:rPr>
                <w:sz w:val="26"/>
                <w:szCs w:val="26"/>
              </w:rPr>
            </w:pPr>
          </w:p>
        </w:tc>
        <w:tc>
          <w:tcPr>
            <w:tcW w:w="1039" w:type="dxa"/>
            <w:vAlign w:val="center"/>
            <w:hideMark/>
          </w:tcPr>
          <w:p w14:paraId="06C2BD79" w14:textId="744EB6EA" w:rsidR="00E74D8F" w:rsidRPr="00494EA6" w:rsidRDefault="00E74D8F" w:rsidP="00E74D8F">
            <w:pPr>
              <w:jc w:val="center"/>
              <w:rPr>
                <w:sz w:val="26"/>
                <w:szCs w:val="26"/>
              </w:rPr>
            </w:pPr>
            <w:r w:rsidRPr="00494EA6">
              <w:rPr>
                <w:sz w:val="26"/>
                <w:szCs w:val="26"/>
              </w:rPr>
              <w:t>28</w:t>
            </w:r>
          </w:p>
        </w:tc>
      </w:tr>
      <w:tr w:rsidR="00E74D8F" w:rsidRPr="00494EA6" w14:paraId="29F178C4" w14:textId="77777777" w:rsidTr="00E74D8F">
        <w:trPr>
          <w:trHeight w:val="420"/>
          <w:jc w:val="center"/>
        </w:trPr>
        <w:tc>
          <w:tcPr>
            <w:tcW w:w="747" w:type="dxa"/>
            <w:vAlign w:val="center"/>
            <w:hideMark/>
          </w:tcPr>
          <w:p w14:paraId="20279C75" w14:textId="77777777" w:rsidR="00E74D8F" w:rsidRPr="00494EA6" w:rsidRDefault="00E74D8F" w:rsidP="00E74D8F">
            <w:pPr>
              <w:jc w:val="center"/>
              <w:rPr>
                <w:sz w:val="28"/>
                <w:szCs w:val="28"/>
              </w:rPr>
            </w:pPr>
            <w:r w:rsidRPr="00494EA6">
              <w:rPr>
                <w:sz w:val="28"/>
                <w:szCs w:val="28"/>
              </w:rPr>
              <w:t>14</w:t>
            </w:r>
          </w:p>
        </w:tc>
        <w:tc>
          <w:tcPr>
            <w:tcW w:w="2767" w:type="dxa"/>
            <w:vAlign w:val="center"/>
            <w:hideMark/>
          </w:tcPr>
          <w:p w14:paraId="2AA9E92E" w14:textId="4CD94F9C" w:rsidR="00E74D8F" w:rsidRPr="00494EA6" w:rsidRDefault="00E74D8F" w:rsidP="00E74D8F">
            <w:pPr>
              <w:rPr>
                <w:sz w:val="26"/>
                <w:szCs w:val="26"/>
              </w:rPr>
            </w:pPr>
            <w:r w:rsidRPr="00494EA6">
              <w:rPr>
                <w:sz w:val="26"/>
                <w:szCs w:val="26"/>
              </w:rPr>
              <w:t>Bình đựng nước uống</w:t>
            </w:r>
          </w:p>
        </w:tc>
        <w:tc>
          <w:tcPr>
            <w:tcW w:w="1118" w:type="dxa"/>
            <w:vAlign w:val="center"/>
            <w:hideMark/>
          </w:tcPr>
          <w:p w14:paraId="536357C9" w14:textId="10391C5C"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252B9E33" w14:textId="2B6EC01A" w:rsidR="00E74D8F" w:rsidRPr="00494EA6" w:rsidRDefault="00E74D8F" w:rsidP="00E74D8F">
            <w:pPr>
              <w:jc w:val="center"/>
              <w:rPr>
                <w:sz w:val="26"/>
                <w:szCs w:val="26"/>
              </w:rPr>
            </w:pPr>
            <w:r w:rsidRPr="00494EA6">
              <w:rPr>
                <w:sz w:val="26"/>
                <w:szCs w:val="26"/>
              </w:rPr>
              <w:t>6</w:t>
            </w:r>
          </w:p>
        </w:tc>
        <w:tc>
          <w:tcPr>
            <w:tcW w:w="1267" w:type="dxa"/>
            <w:vAlign w:val="center"/>
            <w:hideMark/>
          </w:tcPr>
          <w:p w14:paraId="1560DEC0" w14:textId="55C770E2" w:rsidR="00E74D8F" w:rsidRPr="00494EA6" w:rsidRDefault="00E74D8F" w:rsidP="00E74D8F">
            <w:pPr>
              <w:jc w:val="center"/>
              <w:rPr>
                <w:sz w:val="26"/>
                <w:szCs w:val="26"/>
              </w:rPr>
            </w:pPr>
          </w:p>
        </w:tc>
        <w:tc>
          <w:tcPr>
            <w:tcW w:w="1043" w:type="dxa"/>
            <w:vAlign w:val="center"/>
            <w:hideMark/>
          </w:tcPr>
          <w:p w14:paraId="404E2585" w14:textId="5BCEDB3B"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11023AE2" w14:textId="5F426B9C" w:rsidR="00E74D8F" w:rsidRPr="00494EA6" w:rsidRDefault="00E74D8F" w:rsidP="00E74D8F">
            <w:pPr>
              <w:jc w:val="center"/>
              <w:rPr>
                <w:sz w:val="26"/>
                <w:szCs w:val="26"/>
              </w:rPr>
            </w:pPr>
          </w:p>
        </w:tc>
        <w:tc>
          <w:tcPr>
            <w:tcW w:w="1039" w:type="dxa"/>
            <w:vAlign w:val="center"/>
            <w:hideMark/>
          </w:tcPr>
          <w:p w14:paraId="1D99A23B" w14:textId="2B5B8A39" w:rsidR="00E74D8F" w:rsidRPr="00494EA6" w:rsidRDefault="00E74D8F" w:rsidP="00E74D8F">
            <w:pPr>
              <w:jc w:val="center"/>
              <w:rPr>
                <w:sz w:val="26"/>
                <w:szCs w:val="26"/>
              </w:rPr>
            </w:pPr>
            <w:r w:rsidRPr="00494EA6">
              <w:rPr>
                <w:sz w:val="26"/>
                <w:szCs w:val="26"/>
              </w:rPr>
              <w:t>28</w:t>
            </w:r>
          </w:p>
        </w:tc>
      </w:tr>
      <w:tr w:rsidR="00E74D8F" w:rsidRPr="00494EA6" w14:paraId="4996DF56" w14:textId="77777777" w:rsidTr="00E74D8F">
        <w:trPr>
          <w:trHeight w:val="420"/>
          <w:jc w:val="center"/>
        </w:trPr>
        <w:tc>
          <w:tcPr>
            <w:tcW w:w="747" w:type="dxa"/>
            <w:vAlign w:val="center"/>
            <w:hideMark/>
          </w:tcPr>
          <w:p w14:paraId="2FB2CE0C" w14:textId="77777777" w:rsidR="00E74D8F" w:rsidRPr="00494EA6" w:rsidRDefault="00E74D8F" w:rsidP="00E74D8F">
            <w:pPr>
              <w:jc w:val="center"/>
              <w:rPr>
                <w:sz w:val="28"/>
                <w:szCs w:val="28"/>
              </w:rPr>
            </w:pPr>
            <w:r w:rsidRPr="00494EA6">
              <w:rPr>
                <w:sz w:val="28"/>
                <w:szCs w:val="28"/>
              </w:rPr>
              <w:t>15</w:t>
            </w:r>
          </w:p>
        </w:tc>
        <w:tc>
          <w:tcPr>
            <w:tcW w:w="2767" w:type="dxa"/>
            <w:vAlign w:val="center"/>
            <w:hideMark/>
          </w:tcPr>
          <w:p w14:paraId="799769D6" w14:textId="067610A6" w:rsidR="00E74D8F" w:rsidRPr="00494EA6" w:rsidRDefault="00E74D8F" w:rsidP="00E74D8F">
            <w:pPr>
              <w:rPr>
                <w:sz w:val="26"/>
                <w:szCs w:val="26"/>
              </w:rPr>
            </w:pPr>
            <w:r w:rsidRPr="00494EA6">
              <w:rPr>
                <w:sz w:val="26"/>
                <w:szCs w:val="26"/>
              </w:rPr>
              <w:t>Ba lô</w:t>
            </w:r>
          </w:p>
        </w:tc>
        <w:tc>
          <w:tcPr>
            <w:tcW w:w="1118" w:type="dxa"/>
            <w:vAlign w:val="center"/>
            <w:hideMark/>
          </w:tcPr>
          <w:p w14:paraId="40C441E2" w14:textId="389E7BE6"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442060C8" w14:textId="388D9706" w:rsidR="00E74D8F" w:rsidRPr="00494EA6" w:rsidRDefault="00E74D8F" w:rsidP="00E74D8F">
            <w:pPr>
              <w:jc w:val="center"/>
              <w:rPr>
                <w:sz w:val="26"/>
                <w:szCs w:val="26"/>
              </w:rPr>
            </w:pPr>
            <w:r w:rsidRPr="00494EA6">
              <w:rPr>
                <w:sz w:val="26"/>
                <w:szCs w:val="26"/>
              </w:rPr>
              <w:t>24</w:t>
            </w:r>
          </w:p>
        </w:tc>
        <w:tc>
          <w:tcPr>
            <w:tcW w:w="1267" w:type="dxa"/>
            <w:vAlign w:val="center"/>
            <w:hideMark/>
          </w:tcPr>
          <w:p w14:paraId="292D9ECA" w14:textId="122733E4" w:rsidR="00E74D8F" w:rsidRPr="00494EA6" w:rsidRDefault="00E74D8F" w:rsidP="00E74D8F">
            <w:pPr>
              <w:jc w:val="center"/>
              <w:rPr>
                <w:sz w:val="26"/>
                <w:szCs w:val="26"/>
              </w:rPr>
            </w:pPr>
          </w:p>
        </w:tc>
        <w:tc>
          <w:tcPr>
            <w:tcW w:w="1043" w:type="dxa"/>
            <w:vAlign w:val="center"/>
            <w:hideMark/>
          </w:tcPr>
          <w:p w14:paraId="563185D2" w14:textId="3CA348B9"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44E7AC58" w14:textId="04FE5ABE" w:rsidR="00E74D8F" w:rsidRPr="00494EA6" w:rsidRDefault="00E74D8F" w:rsidP="00E74D8F">
            <w:pPr>
              <w:jc w:val="center"/>
              <w:rPr>
                <w:sz w:val="26"/>
                <w:szCs w:val="26"/>
              </w:rPr>
            </w:pPr>
          </w:p>
        </w:tc>
        <w:tc>
          <w:tcPr>
            <w:tcW w:w="1039" w:type="dxa"/>
            <w:vAlign w:val="center"/>
            <w:hideMark/>
          </w:tcPr>
          <w:p w14:paraId="06CB8AC2" w14:textId="52697841" w:rsidR="00E74D8F" w:rsidRPr="00494EA6" w:rsidRDefault="00E74D8F" w:rsidP="00E74D8F">
            <w:pPr>
              <w:jc w:val="center"/>
              <w:rPr>
                <w:sz w:val="26"/>
                <w:szCs w:val="26"/>
              </w:rPr>
            </w:pPr>
            <w:r w:rsidRPr="00494EA6">
              <w:rPr>
                <w:sz w:val="26"/>
                <w:szCs w:val="26"/>
              </w:rPr>
              <w:t>28</w:t>
            </w:r>
          </w:p>
        </w:tc>
      </w:tr>
      <w:tr w:rsidR="00E74D8F" w:rsidRPr="00494EA6" w14:paraId="5D459C25" w14:textId="77777777" w:rsidTr="00E74D8F">
        <w:trPr>
          <w:trHeight w:val="420"/>
          <w:jc w:val="center"/>
        </w:trPr>
        <w:tc>
          <w:tcPr>
            <w:tcW w:w="747" w:type="dxa"/>
            <w:vAlign w:val="center"/>
            <w:hideMark/>
          </w:tcPr>
          <w:p w14:paraId="3C02BC2F" w14:textId="77777777" w:rsidR="00E74D8F" w:rsidRPr="00494EA6" w:rsidRDefault="00E74D8F" w:rsidP="00E74D8F">
            <w:pPr>
              <w:jc w:val="center"/>
              <w:rPr>
                <w:sz w:val="28"/>
                <w:szCs w:val="28"/>
              </w:rPr>
            </w:pPr>
            <w:r w:rsidRPr="00494EA6">
              <w:rPr>
                <w:sz w:val="28"/>
                <w:szCs w:val="28"/>
              </w:rPr>
              <w:t>16</w:t>
            </w:r>
          </w:p>
        </w:tc>
        <w:tc>
          <w:tcPr>
            <w:tcW w:w="2767" w:type="dxa"/>
            <w:vAlign w:val="center"/>
            <w:hideMark/>
          </w:tcPr>
          <w:p w14:paraId="4FFA3E06" w14:textId="10EB2F3C" w:rsidR="00E74D8F" w:rsidRPr="00494EA6" w:rsidRDefault="00E74D8F" w:rsidP="00E74D8F">
            <w:pPr>
              <w:rPr>
                <w:sz w:val="26"/>
                <w:szCs w:val="26"/>
              </w:rPr>
            </w:pPr>
            <w:r w:rsidRPr="00494EA6">
              <w:rPr>
                <w:sz w:val="26"/>
                <w:szCs w:val="26"/>
              </w:rPr>
              <w:t>Thước nhựa 40 cm</w:t>
            </w:r>
          </w:p>
        </w:tc>
        <w:tc>
          <w:tcPr>
            <w:tcW w:w="1118" w:type="dxa"/>
            <w:vAlign w:val="center"/>
            <w:hideMark/>
          </w:tcPr>
          <w:p w14:paraId="4E2A5C0C" w14:textId="26F27396"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4A1A1977" w14:textId="107A594D" w:rsidR="00E74D8F" w:rsidRPr="00494EA6" w:rsidRDefault="00E74D8F" w:rsidP="00E74D8F">
            <w:pPr>
              <w:jc w:val="center"/>
              <w:rPr>
                <w:sz w:val="26"/>
                <w:szCs w:val="26"/>
              </w:rPr>
            </w:pPr>
            <w:r w:rsidRPr="00494EA6">
              <w:rPr>
                <w:sz w:val="26"/>
                <w:szCs w:val="26"/>
              </w:rPr>
              <w:t>24</w:t>
            </w:r>
          </w:p>
        </w:tc>
        <w:tc>
          <w:tcPr>
            <w:tcW w:w="1267" w:type="dxa"/>
            <w:vAlign w:val="center"/>
            <w:hideMark/>
          </w:tcPr>
          <w:p w14:paraId="664FD3A7" w14:textId="66A00CC2" w:rsidR="00E74D8F" w:rsidRPr="00494EA6" w:rsidRDefault="00E74D8F" w:rsidP="00E74D8F">
            <w:pPr>
              <w:jc w:val="center"/>
              <w:rPr>
                <w:sz w:val="26"/>
                <w:szCs w:val="26"/>
              </w:rPr>
            </w:pPr>
            <w:r w:rsidRPr="00494EA6">
              <w:rPr>
                <w:sz w:val="26"/>
                <w:szCs w:val="26"/>
              </w:rPr>
              <w:t>17,00</w:t>
            </w:r>
          </w:p>
        </w:tc>
        <w:tc>
          <w:tcPr>
            <w:tcW w:w="1043" w:type="dxa"/>
            <w:vAlign w:val="center"/>
            <w:hideMark/>
          </w:tcPr>
          <w:p w14:paraId="1F779D50" w14:textId="68395F89" w:rsidR="00E74D8F" w:rsidRPr="00494EA6" w:rsidRDefault="00E74D8F" w:rsidP="00E74D8F">
            <w:pPr>
              <w:jc w:val="center"/>
              <w:rPr>
                <w:sz w:val="26"/>
                <w:szCs w:val="26"/>
              </w:rPr>
            </w:pPr>
            <w:r w:rsidRPr="00494EA6">
              <w:rPr>
                <w:sz w:val="26"/>
                <w:szCs w:val="26"/>
              </w:rPr>
              <w:t>36,00</w:t>
            </w:r>
          </w:p>
        </w:tc>
        <w:tc>
          <w:tcPr>
            <w:tcW w:w="1039" w:type="dxa"/>
            <w:vAlign w:val="center"/>
            <w:hideMark/>
          </w:tcPr>
          <w:p w14:paraId="4ADAD244" w14:textId="00C40DB4" w:rsidR="00E74D8F" w:rsidRPr="00494EA6" w:rsidRDefault="00E74D8F" w:rsidP="00E74D8F">
            <w:pPr>
              <w:jc w:val="center"/>
              <w:rPr>
                <w:sz w:val="26"/>
                <w:szCs w:val="26"/>
              </w:rPr>
            </w:pPr>
            <w:r w:rsidRPr="00494EA6">
              <w:rPr>
                <w:sz w:val="26"/>
                <w:szCs w:val="26"/>
              </w:rPr>
              <w:t>14,00</w:t>
            </w:r>
          </w:p>
        </w:tc>
        <w:tc>
          <w:tcPr>
            <w:tcW w:w="1039" w:type="dxa"/>
            <w:vAlign w:val="center"/>
            <w:hideMark/>
          </w:tcPr>
          <w:p w14:paraId="47C14A21" w14:textId="664ACB75" w:rsidR="00E74D8F" w:rsidRPr="00494EA6" w:rsidRDefault="00E74D8F" w:rsidP="00E74D8F">
            <w:pPr>
              <w:jc w:val="center"/>
              <w:rPr>
                <w:sz w:val="26"/>
                <w:szCs w:val="26"/>
              </w:rPr>
            </w:pPr>
            <w:r w:rsidRPr="00494EA6">
              <w:rPr>
                <w:sz w:val="26"/>
                <w:szCs w:val="26"/>
              </w:rPr>
              <w:t>28</w:t>
            </w:r>
          </w:p>
        </w:tc>
      </w:tr>
      <w:tr w:rsidR="00E74D8F" w:rsidRPr="00494EA6" w14:paraId="14D594FF" w14:textId="77777777" w:rsidTr="00E74D8F">
        <w:trPr>
          <w:trHeight w:val="420"/>
          <w:jc w:val="center"/>
        </w:trPr>
        <w:tc>
          <w:tcPr>
            <w:tcW w:w="747" w:type="dxa"/>
            <w:vAlign w:val="center"/>
            <w:hideMark/>
          </w:tcPr>
          <w:p w14:paraId="52840E35" w14:textId="77777777" w:rsidR="00E74D8F" w:rsidRPr="00494EA6" w:rsidRDefault="00E74D8F" w:rsidP="00E74D8F">
            <w:pPr>
              <w:jc w:val="center"/>
              <w:rPr>
                <w:sz w:val="28"/>
                <w:szCs w:val="28"/>
              </w:rPr>
            </w:pPr>
            <w:r w:rsidRPr="00494EA6">
              <w:rPr>
                <w:sz w:val="28"/>
                <w:szCs w:val="28"/>
              </w:rPr>
              <w:t>17</w:t>
            </w:r>
          </w:p>
        </w:tc>
        <w:tc>
          <w:tcPr>
            <w:tcW w:w="2767" w:type="dxa"/>
            <w:vAlign w:val="center"/>
            <w:hideMark/>
          </w:tcPr>
          <w:p w14:paraId="2F21EE22" w14:textId="3A4B6E95" w:rsidR="00E74D8F" w:rsidRPr="00494EA6" w:rsidRDefault="00E74D8F" w:rsidP="00E74D8F">
            <w:pPr>
              <w:rPr>
                <w:sz w:val="26"/>
                <w:szCs w:val="26"/>
              </w:rPr>
            </w:pPr>
            <w:r w:rsidRPr="00494EA6">
              <w:rPr>
                <w:sz w:val="26"/>
                <w:szCs w:val="26"/>
              </w:rPr>
              <w:t>Gọt bút chì</w:t>
            </w:r>
          </w:p>
        </w:tc>
        <w:tc>
          <w:tcPr>
            <w:tcW w:w="1118" w:type="dxa"/>
            <w:vAlign w:val="center"/>
            <w:hideMark/>
          </w:tcPr>
          <w:p w14:paraId="43B950E3" w14:textId="3755EFEC"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3760F9B2" w14:textId="569493E7" w:rsidR="00E74D8F" w:rsidRPr="00494EA6" w:rsidRDefault="00E74D8F" w:rsidP="00E74D8F">
            <w:pPr>
              <w:jc w:val="center"/>
              <w:rPr>
                <w:sz w:val="26"/>
                <w:szCs w:val="26"/>
              </w:rPr>
            </w:pPr>
            <w:r w:rsidRPr="00494EA6">
              <w:rPr>
                <w:sz w:val="26"/>
                <w:szCs w:val="26"/>
              </w:rPr>
              <w:t>9</w:t>
            </w:r>
          </w:p>
        </w:tc>
        <w:tc>
          <w:tcPr>
            <w:tcW w:w="1267" w:type="dxa"/>
            <w:vAlign w:val="center"/>
            <w:hideMark/>
          </w:tcPr>
          <w:p w14:paraId="1E57E45A" w14:textId="79754E87" w:rsidR="00E74D8F" w:rsidRPr="00494EA6" w:rsidRDefault="00E74D8F" w:rsidP="00E74D8F">
            <w:pPr>
              <w:jc w:val="center"/>
              <w:rPr>
                <w:sz w:val="26"/>
                <w:szCs w:val="26"/>
              </w:rPr>
            </w:pPr>
            <w:r w:rsidRPr="00494EA6">
              <w:rPr>
                <w:sz w:val="26"/>
                <w:szCs w:val="26"/>
              </w:rPr>
              <w:t>17,00</w:t>
            </w:r>
          </w:p>
        </w:tc>
        <w:tc>
          <w:tcPr>
            <w:tcW w:w="1043" w:type="dxa"/>
            <w:vAlign w:val="center"/>
            <w:hideMark/>
          </w:tcPr>
          <w:p w14:paraId="2CE01D80" w14:textId="0EC32DD4" w:rsidR="00E74D8F" w:rsidRPr="00494EA6" w:rsidRDefault="00E74D8F" w:rsidP="00E74D8F">
            <w:pPr>
              <w:jc w:val="center"/>
              <w:rPr>
                <w:sz w:val="26"/>
                <w:szCs w:val="26"/>
              </w:rPr>
            </w:pPr>
            <w:r w:rsidRPr="00494EA6">
              <w:rPr>
                <w:sz w:val="26"/>
                <w:szCs w:val="26"/>
              </w:rPr>
              <w:t>7,00</w:t>
            </w:r>
          </w:p>
        </w:tc>
        <w:tc>
          <w:tcPr>
            <w:tcW w:w="1039" w:type="dxa"/>
            <w:vAlign w:val="center"/>
            <w:hideMark/>
          </w:tcPr>
          <w:p w14:paraId="2CD871F2" w14:textId="54A3168F" w:rsidR="00E74D8F" w:rsidRPr="00494EA6" w:rsidRDefault="00E74D8F" w:rsidP="00E74D8F">
            <w:pPr>
              <w:jc w:val="center"/>
              <w:rPr>
                <w:sz w:val="26"/>
                <w:szCs w:val="26"/>
              </w:rPr>
            </w:pPr>
            <w:r w:rsidRPr="00494EA6">
              <w:rPr>
                <w:sz w:val="26"/>
                <w:szCs w:val="26"/>
              </w:rPr>
              <w:t>14,00</w:t>
            </w:r>
          </w:p>
        </w:tc>
        <w:tc>
          <w:tcPr>
            <w:tcW w:w="1039" w:type="dxa"/>
            <w:vAlign w:val="center"/>
            <w:hideMark/>
          </w:tcPr>
          <w:p w14:paraId="06981E78" w14:textId="54841042" w:rsidR="00E74D8F" w:rsidRPr="00494EA6" w:rsidRDefault="00E74D8F" w:rsidP="00E74D8F">
            <w:pPr>
              <w:jc w:val="center"/>
              <w:rPr>
                <w:sz w:val="26"/>
                <w:szCs w:val="26"/>
              </w:rPr>
            </w:pPr>
            <w:r w:rsidRPr="00494EA6">
              <w:rPr>
                <w:sz w:val="26"/>
                <w:szCs w:val="26"/>
              </w:rPr>
              <w:t>6,00</w:t>
            </w:r>
          </w:p>
        </w:tc>
      </w:tr>
      <w:tr w:rsidR="00E74D8F" w:rsidRPr="00494EA6" w14:paraId="3E5501FD" w14:textId="77777777" w:rsidTr="00E74D8F">
        <w:trPr>
          <w:trHeight w:val="420"/>
          <w:jc w:val="center"/>
        </w:trPr>
        <w:tc>
          <w:tcPr>
            <w:tcW w:w="747" w:type="dxa"/>
            <w:vAlign w:val="center"/>
            <w:hideMark/>
          </w:tcPr>
          <w:p w14:paraId="60C1C557" w14:textId="77777777" w:rsidR="00E74D8F" w:rsidRPr="00494EA6" w:rsidRDefault="00E74D8F" w:rsidP="00E74D8F">
            <w:pPr>
              <w:jc w:val="center"/>
              <w:rPr>
                <w:sz w:val="28"/>
                <w:szCs w:val="28"/>
              </w:rPr>
            </w:pPr>
            <w:r w:rsidRPr="00494EA6">
              <w:rPr>
                <w:sz w:val="28"/>
                <w:szCs w:val="28"/>
              </w:rPr>
              <w:t>18</w:t>
            </w:r>
          </w:p>
        </w:tc>
        <w:tc>
          <w:tcPr>
            <w:tcW w:w="2767" w:type="dxa"/>
            <w:vAlign w:val="center"/>
            <w:hideMark/>
          </w:tcPr>
          <w:p w14:paraId="04BC781F" w14:textId="62CCE148" w:rsidR="00E74D8F" w:rsidRPr="00494EA6" w:rsidRDefault="00E74D8F" w:rsidP="00E74D8F">
            <w:pPr>
              <w:rPr>
                <w:sz w:val="26"/>
                <w:szCs w:val="26"/>
              </w:rPr>
            </w:pPr>
            <w:r w:rsidRPr="00494EA6">
              <w:rPr>
                <w:sz w:val="26"/>
                <w:szCs w:val="26"/>
              </w:rPr>
              <w:t>Đèn neon 0,04 kw</w:t>
            </w:r>
          </w:p>
        </w:tc>
        <w:tc>
          <w:tcPr>
            <w:tcW w:w="1118" w:type="dxa"/>
            <w:vAlign w:val="center"/>
            <w:hideMark/>
          </w:tcPr>
          <w:p w14:paraId="4D58E4C0" w14:textId="29342577" w:rsidR="00E74D8F" w:rsidRPr="00494EA6" w:rsidRDefault="00E74D8F" w:rsidP="00E74D8F">
            <w:pPr>
              <w:jc w:val="center"/>
              <w:rPr>
                <w:sz w:val="26"/>
                <w:szCs w:val="26"/>
              </w:rPr>
            </w:pPr>
            <w:r w:rsidRPr="00494EA6">
              <w:rPr>
                <w:sz w:val="26"/>
                <w:szCs w:val="26"/>
              </w:rPr>
              <w:t>Bộ</w:t>
            </w:r>
          </w:p>
        </w:tc>
        <w:tc>
          <w:tcPr>
            <w:tcW w:w="1041" w:type="dxa"/>
            <w:vAlign w:val="center"/>
            <w:hideMark/>
          </w:tcPr>
          <w:p w14:paraId="664C6906" w14:textId="75493D0A" w:rsidR="00E74D8F" w:rsidRPr="00494EA6" w:rsidRDefault="00E74D8F" w:rsidP="00E74D8F">
            <w:pPr>
              <w:jc w:val="center"/>
              <w:rPr>
                <w:sz w:val="26"/>
                <w:szCs w:val="26"/>
              </w:rPr>
            </w:pPr>
            <w:r w:rsidRPr="00494EA6">
              <w:rPr>
                <w:sz w:val="26"/>
                <w:szCs w:val="26"/>
              </w:rPr>
              <w:t>30</w:t>
            </w:r>
          </w:p>
        </w:tc>
        <w:tc>
          <w:tcPr>
            <w:tcW w:w="1267" w:type="dxa"/>
            <w:vAlign w:val="center"/>
            <w:hideMark/>
          </w:tcPr>
          <w:p w14:paraId="1C65EBC4" w14:textId="1F450DDB" w:rsidR="00E74D8F" w:rsidRPr="00494EA6" w:rsidRDefault="00E74D8F" w:rsidP="00E74D8F">
            <w:pPr>
              <w:jc w:val="center"/>
              <w:rPr>
                <w:sz w:val="26"/>
                <w:szCs w:val="26"/>
              </w:rPr>
            </w:pPr>
            <w:r w:rsidRPr="00494EA6">
              <w:rPr>
                <w:sz w:val="26"/>
                <w:szCs w:val="26"/>
              </w:rPr>
              <w:t>14,00</w:t>
            </w:r>
          </w:p>
        </w:tc>
        <w:tc>
          <w:tcPr>
            <w:tcW w:w="1043" w:type="dxa"/>
            <w:vAlign w:val="center"/>
            <w:hideMark/>
          </w:tcPr>
          <w:p w14:paraId="0D1276DA" w14:textId="2CEBE53F" w:rsidR="00E74D8F" w:rsidRPr="00494EA6" w:rsidRDefault="00E74D8F" w:rsidP="00E74D8F">
            <w:pPr>
              <w:jc w:val="center"/>
              <w:rPr>
                <w:sz w:val="26"/>
                <w:szCs w:val="26"/>
              </w:rPr>
            </w:pPr>
          </w:p>
        </w:tc>
        <w:tc>
          <w:tcPr>
            <w:tcW w:w="1039" w:type="dxa"/>
            <w:vAlign w:val="center"/>
            <w:hideMark/>
          </w:tcPr>
          <w:p w14:paraId="186648F6" w14:textId="554C86E7" w:rsidR="00E74D8F" w:rsidRPr="00494EA6" w:rsidRDefault="00E74D8F" w:rsidP="00E74D8F">
            <w:pPr>
              <w:jc w:val="center"/>
              <w:rPr>
                <w:sz w:val="26"/>
                <w:szCs w:val="26"/>
              </w:rPr>
            </w:pPr>
            <w:r w:rsidRPr="00494EA6">
              <w:rPr>
                <w:sz w:val="26"/>
                <w:szCs w:val="26"/>
              </w:rPr>
              <w:t>12,00</w:t>
            </w:r>
          </w:p>
        </w:tc>
        <w:tc>
          <w:tcPr>
            <w:tcW w:w="1039" w:type="dxa"/>
            <w:vAlign w:val="center"/>
            <w:hideMark/>
          </w:tcPr>
          <w:p w14:paraId="2709CEF3" w14:textId="70C65A88" w:rsidR="00E74D8F" w:rsidRPr="00494EA6" w:rsidRDefault="00E74D8F" w:rsidP="00E74D8F">
            <w:pPr>
              <w:jc w:val="center"/>
              <w:rPr>
                <w:sz w:val="26"/>
                <w:szCs w:val="26"/>
              </w:rPr>
            </w:pPr>
          </w:p>
        </w:tc>
      </w:tr>
      <w:tr w:rsidR="00E74D8F" w:rsidRPr="00494EA6" w14:paraId="7F4D3A0D" w14:textId="77777777" w:rsidTr="00E74D8F">
        <w:trPr>
          <w:trHeight w:val="420"/>
          <w:jc w:val="center"/>
        </w:trPr>
        <w:tc>
          <w:tcPr>
            <w:tcW w:w="747" w:type="dxa"/>
            <w:vAlign w:val="center"/>
            <w:hideMark/>
          </w:tcPr>
          <w:p w14:paraId="5E3A2C36" w14:textId="77777777" w:rsidR="00E74D8F" w:rsidRPr="00494EA6" w:rsidRDefault="00E74D8F" w:rsidP="00E74D8F">
            <w:pPr>
              <w:jc w:val="center"/>
              <w:rPr>
                <w:sz w:val="28"/>
                <w:szCs w:val="28"/>
              </w:rPr>
            </w:pPr>
            <w:r w:rsidRPr="00494EA6">
              <w:rPr>
                <w:sz w:val="28"/>
                <w:szCs w:val="28"/>
              </w:rPr>
              <w:t>19</w:t>
            </w:r>
          </w:p>
        </w:tc>
        <w:tc>
          <w:tcPr>
            <w:tcW w:w="2767" w:type="dxa"/>
            <w:vAlign w:val="center"/>
            <w:hideMark/>
          </w:tcPr>
          <w:p w14:paraId="78BF03A2" w14:textId="3F9BC519" w:rsidR="00E74D8F" w:rsidRPr="00494EA6" w:rsidRDefault="00E74D8F" w:rsidP="00E74D8F">
            <w:pPr>
              <w:rPr>
                <w:sz w:val="26"/>
                <w:szCs w:val="26"/>
              </w:rPr>
            </w:pPr>
            <w:r w:rsidRPr="00494EA6">
              <w:rPr>
                <w:sz w:val="26"/>
                <w:szCs w:val="26"/>
              </w:rPr>
              <w:t>Máy tính Casio</w:t>
            </w:r>
          </w:p>
        </w:tc>
        <w:tc>
          <w:tcPr>
            <w:tcW w:w="1118" w:type="dxa"/>
            <w:vAlign w:val="center"/>
            <w:hideMark/>
          </w:tcPr>
          <w:p w14:paraId="52FB4CE5" w14:textId="504D1986" w:rsidR="00E74D8F" w:rsidRPr="00494EA6" w:rsidRDefault="00E74D8F" w:rsidP="00E74D8F">
            <w:pPr>
              <w:jc w:val="center"/>
              <w:rPr>
                <w:sz w:val="26"/>
                <w:szCs w:val="26"/>
              </w:rPr>
            </w:pPr>
            <w:r w:rsidRPr="00494EA6">
              <w:rPr>
                <w:sz w:val="26"/>
                <w:szCs w:val="26"/>
              </w:rPr>
              <w:t>Cái</w:t>
            </w:r>
          </w:p>
        </w:tc>
        <w:tc>
          <w:tcPr>
            <w:tcW w:w="1041" w:type="dxa"/>
            <w:vAlign w:val="center"/>
            <w:hideMark/>
          </w:tcPr>
          <w:p w14:paraId="0DC1CE87" w14:textId="775D8303" w:rsidR="00E74D8F" w:rsidRPr="00494EA6" w:rsidRDefault="00E74D8F" w:rsidP="00E74D8F">
            <w:pPr>
              <w:jc w:val="center"/>
              <w:rPr>
                <w:sz w:val="26"/>
                <w:szCs w:val="26"/>
              </w:rPr>
            </w:pPr>
            <w:r w:rsidRPr="00494EA6">
              <w:rPr>
                <w:sz w:val="26"/>
                <w:szCs w:val="26"/>
              </w:rPr>
              <w:t>36</w:t>
            </w:r>
          </w:p>
        </w:tc>
        <w:tc>
          <w:tcPr>
            <w:tcW w:w="1267" w:type="dxa"/>
            <w:vAlign w:val="center"/>
            <w:hideMark/>
          </w:tcPr>
          <w:p w14:paraId="5F1CC2A5" w14:textId="7A87713C" w:rsidR="00E74D8F" w:rsidRPr="00494EA6" w:rsidRDefault="00E74D8F" w:rsidP="00E74D8F">
            <w:pPr>
              <w:jc w:val="center"/>
              <w:rPr>
                <w:sz w:val="26"/>
                <w:szCs w:val="26"/>
              </w:rPr>
            </w:pPr>
            <w:r w:rsidRPr="00494EA6">
              <w:rPr>
                <w:sz w:val="26"/>
                <w:szCs w:val="26"/>
              </w:rPr>
              <w:t>34,00</w:t>
            </w:r>
          </w:p>
        </w:tc>
        <w:tc>
          <w:tcPr>
            <w:tcW w:w="1043" w:type="dxa"/>
            <w:vAlign w:val="center"/>
            <w:hideMark/>
          </w:tcPr>
          <w:p w14:paraId="6D641738" w14:textId="370CF620" w:rsidR="00E74D8F" w:rsidRPr="00494EA6" w:rsidRDefault="00E74D8F" w:rsidP="00E74D8F">
            <w:pPr>
              <w:jc w:val="center"/>
              <w:rPr>
                <w:sz w:val="26"/>
                <w:szCs w:val="26"/>
              </w:rPr>
            </w:pPr>
            <w:r w:rsidRPr="00494EA6">
              <w:rPr>
                <w:sz w:val="26"/>
                <w:szCs w:val="26"/>
              </w:rPr>
              <w:t>22,00</w:t>
            </w:r>
          </w:p>
        </w:tc>
        <w:tc>
          <w:tcPr>
            <w:tcW w:w="1039" w:type="dxa"/>
            <w:vAlign w:val="center"/>
            <w:hideMark/>
          </w:tcPr>
          <w:p w14:paraId="33DBB309" w14:textId="62696E11" w:rsidR="00E74D8F" w:rsidRPr="00494EA6" w:rsidRDefault="00E74D8F" w:rsidP="00E74D8F">
            <w:pPr>
              <w:jc w:val="center"/>
              <w:rPr>
                <w:sz w:val="26"/>
                <w:szCs w:val="26"/>
              </w:rPr>
            </w:pPr>
            <w:r w:rsidRPr="00494EA6">
              <w:rPr>
                <w:sz w:val="26"/>
                <w:szCs w:val="26"/>
              </w:rPr>
              <w:t>28,00</w:t>
            </w:r>
          </w:p>
        </w:tc>
        <w:tc>
          <w:tcPr>
            <w:tcW w:w="1039" w:type="dxa"/>
            <w:vAlign w:val="center"/>
            <w:hideMark/>
          </w:tcPr>
          <w:p w14:paraId="0E702522" w14:textId="682B1B94" w:rsidR="00E74D8F" w:rsidRPr="00494EA6" w:rsidRDefault="00E74D8F" w:rsidP="00E74D8F">
            <w:pPr>
              <w:jc w:val="center"/>
              <w:rPr>
                <w:sz w:val="26"/>
                <w:szCs w:val="26"/>
              </w:rPr>
            </w:pPr>
            <w:r w:rsidRPr="00494EA6">
              <w:rPr>
                <w:sz w:val="26"/>
                <w:szCs w:val="26"/>
              </w:rPr>
              <w:t>17,00</w:t>
            </w:r>
          </w:p>
        </w:tc>
      </w:tr>
      <w:tr w:rsidR="00E74D8F" w:rsidRPr="00494EA6" w14:paraId="4C2B2A8F" w14:textId="77777777" w:rsidTr="00E74D8F">
        <w:trPr>
          <w:trHeight w:val="420"/>
          <w:jc w:val="center"/>
        </w:trPr>
        <w:tc>
          <w:tcPr>
            <w:tcW w:w="747" w:type="dxa"/>
            <w:vAlign w:val="center"/>
          </w:tcPr>
          <w:p w14:paraId="547C7CCF" w14:textId="0D964D00" w:rsidR="00E74D8F" w:rsidRPr="00494EA6" w:rsidRDefault="00E74D8F" w:rsidP="00E74D8F">
            <w:pPr>
              <w:jc w:val="center"/>
              <w:rPr>
                <w:sz w:val="28"/>
                <w:szCs w:val="28"/>
              </w:rPr>
            </w:pPr>
            <w:r w:rsidRPr="00494EA6">
              <w:rPr>
                <w:sz w:val="28"/>
                <w:szCs w:val="28"/>
              </w:rPr>
              <w:t>20</w:t>
            </w:r>
          </w:p>
        </w:tc>
        <w:tc>
          <w:tcPr>
            <w:tcW w:w="2767" w:type="dxa"/>
            <w:vAlign w:val="center"/>
          </w:tcPr>
          <w:p w14:paraId="46CCEE8F" w14:textId="59780977" w:rsidR="00E74D8F" w:rsidRPr="00494EA6" w:rsidRDefault="00E74D8F" w:rsidP="00E74D8F">
            <w:pPr>
              <w:rPr>
                <w:sz w:val="26"/>
                <w:szCs w:val="26"/>
              </w:rPr>
            </w:pPr>
            <w:r w:rsidRPr="00494EA6">
              <w:rPr>
                <w:sz w:val="26"/>
                <w:szCs w:val="26"/>
              </w:rPr>
              <w:t>Quạt trần 0,1 kw</w:t>
            </w:r>
          </w:p>
        </w:tc>
        <w:tc>
          <w:tcPr>
            <w:tcW w:w="1118" w:type="dxa"/>
            <w:vAlign w:val="center"/>
          </w:tcPr>
          <w:p w14:paraId="3EE8CA3A" w14:textId="6D101257" w:rsidR="00E74D8F" w:rsidRPr="00494EA6" w:rsidRDefault="00E74D8F" w:rsidP="00E74D8F">
            <w:pPr>
              <w:jc w:val="center"/>
              <w:rPr>
                <w:sz w:val="26"/>
                <w:szCs w:val="26"/>
              </w:rPr>
            </w:pPr>
            <w:r w:rsidRPr="00494EA6">
              <w:rPr>
                <w:sz w:val="26"/>
                <w:szCs w:val="26"/>
              </w:rPr>
              <w:t>Cái</w:t>
            </w:r>
          </w:p>
        </w:tc>
        <w:tc>
          <w:tcPr>
            <w:tcW w:w="1041" w:type="dxa"/>
            <w:vAlign w:val="center"/>
          </w:tcPr>
          <w:p w14:paraId="03A2EA97" w14:textId="1C9C73F7" w:rsidR="00E74D8F" w:rsidRPr="00494EA6" w:rsidRDefault="00E74D8F" w:rsidP="00E74D8F">
            <w:pPr>
              <w:jc w:val="center"/>
              <w:rPr>
                <w:sz w:val="26"/>
                <w:szCs w:val="26"/>
              </w:rPr>
            </w:pPr>
            <w:r w:rsidRPr="00494EA6">
              <w:rPr>
                <w:sz w:val="26"/>
                <w:szCs w:val="26"/>
              </w:rPr>
              <w:t>60</w:t>
            </w:r>
          </w:p>
        </w:tc>
        <w:tc>
          <w:tcPr>
            <w:tcW w:w="1267" w:type="dxa"/>
            <w:vAlign w:val="center"/>
          </w:tcPr>
          <w:p w14:paraId="1C0E5C54" w14:textId="58CDDABA" w:rsidR="00E74D8F" w:rsidRPr="00494EA6" w:rsidRDefault="00E74D8F" w:rsidP="00E74D8F">
            <w:pPr>
              <w:jc w:val="center"/>
              <w:rPr>
                <w:sz w:val="26"/>
                <w:szCs w:val="26"/>
              </w:rPr>
            </w:pPr>
            <w:r w:rsidRPr="00494EA6">
              <w:rPr>
                <w:sz w:val="26"/>
                <w:szCs w:val="26"/>
              </w:rPr>
              <w:t>14,00</w:t>
            </w:r>
          </w:p>
        </w:tc>
        <w:tc>
          <w:tcPr>
            <w:tcW w:w="1043" w:type="dxa"/>
            <w:vAlign w:val="center"/>
          </w:tcPr>
          <w:p w14:paraId="6DF8C234" w14:textId="048BF98A" w:rsidR="00E74D8F" w:rsidRPr="00494EA6" w:rsidRDefault="00E74D8F" w:rsidP="00E74D8F">
            <w:pPr>
              <w:jc w:val="center"/>
              <w:rPr>
                <w:sz w:val="26"/>
                <w:szCs w:val="26"/>
              </w:rPr>
            </w:pPr>
          </w:p>
        </w:tc>
        <w:tc>
          <w:tcPr>
            <w:tcW w:w="1039" w:type="dxa"/>
            <w:vAlign w:val="center"/>
          </w:tcPr>
          <w:p w14:paraId="7B3F2DDD" w14:textId="601AB3DB" w:rsidR="00E74D8F" w:rsidRPr="00494EA6" w:rsidRDefault="00E74D8F" w:rsidP="00E74D8F">
            <w:pPr>
              <w:jc w:val="center"/>
              <w:rPr>
                <w:sz w:val="26"/>
                <w:szCs w:val="26"/>
              </w:rPr>
            </w:pPr>
            <w:r w:rsidRPr="00494EA6">
              <w:rPr>
                <w:sz w:val="26"/>
                <w:szCs w:val="26"/>
              </w:rPr>
              <w:t>12,00</w:t>
            </w:r>
          </w:p>
        </w:tc>
        <w:tc>
          <w:tcPr>
            <w:tcW w:w="1039" w:type="dxa"/>
            <w:vAlign w:val="center"/>
          </w:tcPr>
          <w:p w14:paraId="41CF638F" w14:textId="08F0C66D" w:rsidR="00E74D8F" w:rsidRPr="00494EA6" w:rsidRDefault="00E74D8F" w:rsidP="00E74D8F">
            <w:pPr>
              <w:jc w:val="center"/>
              <w:rPr>
                <w:sz w:val="26"/>
                <w:szCs w:val="26"/>
              </w:rPr>
            </w:pPr>
          </w:p>
        </w:tc>
      </w:tr>
    </w:tbl>
    <w:p w14:paraId="092410F9" w14:textId="77777777" w:rsidR="001969F8" w:rsidRPr="00494EA6" w:rsidRDefault="001969F8" w:rsidP="00505D0A">
      <w:pPr>
        <w:spacing w:before="60" w:after="60" w:line="360" w:lineRule="exact"/>
        <w:ind w:firstLine="720"/>
        <w:rPr>
          <w:sz w:val="28"/>
          <w:szCs w:val="28"/>
        </w:rPr>
      </w:pPr>
      <w:r w:rsidRPr="00494EA6">
        <w:rPr>
          <w:b/>
          <w:bCs/>
          <w:i/>
          <w:iCs/>
          <w:sz w:val="28"/>
          <w:szCs w:val="28"/>
        </w:rPr>
        <w:t>Ghi chú:</w:t>
      </w:r>
    </w:p>
    <w:p w14:paraId="47ABD56E" w14:textId="10FC4BFD" w:rsidR="001969F8" w:rsidRPr="00494EA6" w:rsidRDefault="001969F8" w:rsidP="00505D0A">
      <w:pPr>
        <w:spacing w:before="60" w:after="60" w:line="360" w:lineRule="exact"/>
        <w:ind w:firstLine="720"/>
        <w:jc w:val="both"/>
        <w:rPr>
          <w:sz w:val="28"/>
          <w:szCs w:val="28"/>
        </w:rPr>
      </w:pPr>
      <w:r w:rsidRPr="00494EA6">
        <w:rPr>
          <w:sz w:val="28"/>
          <w:szCs w:val="28"/>
        </w:rPr>
        <w:t xml:space="preserve">Định mức tại Bảng </w:t>
      </w:r>
      <w:r w:rsidR="00E74D8F" w:rsidRPr="00494EA6">
        <w:rPr>
          <w:sz w:val="28"/>
          <w:szCs w:val="28"/>
        </w:rPr>
        <w:t>06</w:t>
      </w:r>
      <w:r w:rsidRPr="00494EA6">
        <w:rPr>
          <w:sz w:val="28"/>
          <w:szCs w:val="28"/>
        </w:rPr>
        <w:t xml:space="preserve"> tính cho thửa đất hoặc khu đất trung bình, khi tính mức cho thửa đất hoặc khu đất cụ thể thì điều chỉnh tương tự phần định mức lao động xác định giá đất cụ thể tại các bước theo cơ cấu tại định mức lao động tại </w:t>
      </w:r>
      <w:r w:rsidR="00B74CD4" w:rsidRPr="00494EA6">
        <w:rPr>
          <w:sz w:val="28"/>
          <w:szCs w:val="28"/>
        </w:rPr>
        <w:t>B</w:t>
      </w:r>
      <w:r w:rsidRPr="00494EA6">
        <w:rPr>
          <w:sz w:val="28"/>
          <w:szCs w:val="28"/>
        </w:rPr>
        <w:t xml:space="preserve">ảng </w:t>
      </w:r>
      <w:r w:rsidR="00E74D8F" w:rsidRPr="00494EA6">
        <w:rPr>
          <w:sz w:val="28"/>
          <w:szCs w:val="28"/>
        </w:rPr>
        <w:t>05</w:t>
      </w:r>
      <w:r w:rsidRPr="00494EA6">
        <w:rPr>
          <w:sz w:val="28"/>
          <w:szCs w:val="28"/>
        </w:rPr>
        <w:t>.</w:t>
      </w:r>
    </w:p>
    <w:p w14:paraId="5D28D379" w14:textId="4209B251" w:rsidR="001969F8" w:rsidRPr="00494EA6" w:rsidRDefault="00F618A2" w:rsidP="00505D0A">
      <w:pPr>
        <w:spacing w:before="120" w:after="280" w:afterAutospacing="1"/>
        <w:rPr>
          <w:sz w:val="28"/>
          <w:szCs w:val="28"/>
        </w:rPr>
      </w:pPr>
      <w:r w:rsidRPr="00494EA6">
        <w:rPr>
          <w:b/>
          <w:bCs/>
          <w:sz w:val="28"/>
          <w:szCs w:val="28"/>
        </w:rPr>
        <w:t>Điều 8</w:t>
      </w:r>
      <w:r w:rsidR="001969F8" w:rsidRPr="00494EA6">
        <w:rPr>
          <w:b/>
          <w:bCs/>
          <w:sz w:val="28"/>
          <w:szCs w:val="28"/>
        </w:rPr>
        <w:t>. Định mức tiêu hao vật liệu</w:t>
      </w:r>
    </w:p>
    <w:p w14:paraId="0245A9B2" w14:textId="47EBD0BE" w:rsidR="001969F8" w:rsidRPr="00494EA6" w:rsidRDefault="001969F8" w:rsidP="00505D0A">
      <w:pPr>
        <w:spacing w:before="60" w:after="60" w:line="360" w:lineRule="exact"/>
        <w:jc w:val="right"/>
        <w:rPr>
          <w:sz w:val="28"/>
          <w:szCs w:val="28"/>
        </w:rPr>
      </w:pPr>
      <w:r w:rsidRPr="00494EA6">
        <w:rPr>
          <w:sz w:val="28"/>
          <w:szCs w:val="28"/>
        </w:rPr>
        <w:t xml:space="preserve">Bảng </w:t>
      </w:r>
      <w:r w:rsidR="008962E1" w:rsidRPr="00494EA6">
        <w:rPr>
          <w:sz w:val="28"/>
          <w:szCs w:val="28"/>
        </w:rPr>
        <w:t>07</w:t>
      </w:r>
    </w:p>
    <w:tbl>
      <w:tblPr>
        <w:tblW w:w="9904" w:type="dxa"/>
        <w:jc w:val="center"/>
        <w:tblLook w:val="04A0" w:firstRow="1" w:lastRow="0" w:firstColumn="1" w:lastColumn="0" w:noHBand="0" w:noVBand="1"/>
      </w:tblPr>
      <w:tblGrid>
        <w:gridCol w:w="960"/>
        <w:gridCol w:w="3760"/>
        <w:gridCol w:w="1371"/>
        <w:gridCol w:w="1686"/>
        <w:gridCol w:w="2127"/>
      </w:tblGrid>
      <w:tr w:rsidR="001E30F3" w:rsidRPr="00494EA6" w14:paraId="513A83B0" w14:textId="77777777" w:rsidTr="00F948B7">
        <w:trPr>
          <w:trHeight w:val="675"/>
          <w:tblHeader/>
          <w:jc w:val="center"/>
        </w:trPr>
        <w:tc>
          <w:tcPr>
            <w:tcW w:w="960" w:type="dxa"/>
            <w:vMerge w:val="restart"/>
            <w:tcBorders>
              <w:top w:val="single" w:sz="4" w:space="0" w:color="auto"/>
              <w:left w:val="single" w:sz="4" w:space="0" w:color="auto"/>
              <w:bottom w:val="single" w:sz="4" w:space="0" w:color="000000"/>
              <w:right w:val="single" w:sz="4" w:space="0" w:color="auto"/>
            </w:tcBorders>
            <w:vAlign w:val="center"/>
            <w:hideMark/>
          </w:tcPr>
          <w:p w14:paraId="458BB1E2" w14:textId="77777777" w:rsidR="001969F8" w:rsidRPr="00494EA6" w:rsidRDefault="001969F8" w:rsidP="00505D0A">
            <w:pPr>
              <w:jc w:val="center"/>
              <w:rPr>
                <w:b/>
                <w:bCs/>
                <w:sz w:val="26"/>
                <w:szCs w:val="26"/>
              </w:rPr>
            </w:pPr>
            <w:r w:rsidRPr="00494EA6">
              <w:rPr>
                <w:b/>
                <w:bCs/>
                <w:sz w:val="26"/>
                <w:szCs w:val="26"/>
              </w:rPr>
              <w:t>STT</w:t>
            </w:r>
          </w:p>
        </w:tc>
        <w:tc>
          <w:tcPr>
            <w:tcW w:w="3760" w:type="dxa"/>
            <w:vMerge w:val="restart"/>
            <w:tcBorders>
              <w:top w:val="single" w:sz="4" w:space="0" w:color="auto"/>
              <w:left w:val="single" w:sz="4" w:space="0" w:color="auto"/>
              <w:bottom w:val="single" w:sz="4" w:space="0" w:color="000000"/>
              <w:right w:val="single" w:sz="4" w:space="0" w:color="auto"/>
            </w:tcBorders>
            <w:vAlign w:val="center"/>
            <w:hideMark/>
          </w:tcPr>
          <w:p w14:paraId="1B3408FE" w14:textId="77777777" w:rsidR="001969F8" w:rsidRPr="00494EA6" w:rsidRDefault="001969F8" w:rsidP="00505D0A">
            <w:pPr>
              <w:jc w:val="center"/>
              <w:rPr>
                <w:b/>
                <w:bCs/>
                <w:sz w:val="26"/>
                <w:szCs w:val="26"/>
              </w:rPr>
            </w:pPr>
            <w:r w:rsidRPr="00494EA6">
              <w:rPr>
                <w:b/>
                <w:bCs/>
                <w:sz w:val="26"/>
                <w:szCs w:val="26"/>
              </w:rPr>
              <w:t>Danh mục vật liệu</w:t>
            </w:r>
          </w:p>
        </w:tc>
        <w:tc>
          <w:tcPr>
            <w:tcW w:w="1371" w:type="dxa"/>
            <w:vMerge w:val="restart"/>
            <w:tcBorders>
              <w:top w:val="single" w:sz="4" w:space="0" w:color="auto"/>
              <w:left w:val="single" w:sz="4" w:space="0" w:color="auto"/>
              <w:bottom w:val="single" w:sz="4" w:space="0" w:color="000000"/>
              <w:right w:val="single" w:sz="4" w:space="0" w:color="auto"/>
            </w:tcBorders>
            <w:vAlign w:val="center"/>
            <w:hideMark/>
          </w:tcPr>
          <w:p w14:paraId="3649B33E" w14:textId="77777777" w:rsidR="001969F8" w:rsidRPr="00494EA6" w:rsidRDefault="001969F8" w:rsidP="00505D0A">
            <w:pPr>
              <w:jc w:val="center"/>
              <w:rPr>
                <w:b/>
                <w:bCs/>
                <w:sz w:val="26"/>
                <w:szCs w:val="26"/>
              </w:rPr>
            </w:pPr>
            <w:r w:rsidRPr="00494EA6">
              <w:rPr>
                <w:b/>
                <w:bCs/>
                <w:sz w:val="26"/>
                <w:szCs w:val="26"/>
              </w:rPr>
              <w:t>ĐVT</w:t>
            </w:r>
          </w:p>
        </w:tc>
        <w:tc>
          <w:tcPr>
            <w:tcW w:w="3813" w:type="dxa"/>
            <w:gridSpan w:val="2"/>
            <w:tcBorders>
              <w:top w:val="single" w:sz="4" w:space="0" w:color="auto"/>
              <w:left w:val="nil"/>
              <w:bottom w:val="single" w:sz="4" w:space="0" w:color="auto"/>
              <w:right w:val="single" w:sz="4" w:space="0" w:color="000000"/>
            </w:tcBorders>
            <w:hideMark/>
          </w:tcPr>
          <w:p w14:paraId="446E297D" w14:textId="77777777" w:rsidR="001969F8" w:rsidRPr="00494EA6" w:rsidRDefault="001969F8" w:rsidP="00505D0A">
            <w:pPr>
              <w:jc w:val="center"/>
              <w:rPr>
                <w:b/>
                <w:bCs/>
                <w:sz w:val="26"/>
                <w:szCs w:val="26"/>
              </w:rPr>
            </w:pPr>
            <w:r w:rsidRPr="00494EA6">
              <w:rPr>
                <w:b/>
                <w:bCs/>
                <w:sz w:val="26"/>
                <w:szCs w:val="26"/>
              </w:rPr>
              <w:t>Định mức</w:t>
            </w:r>
            <w:r w:rsidRPr="00494EA6">
              <w:rPr>
                <w:b/>
                <w:bCs/>
                <w:sz w:val="26"/>
                <w:szCs w:val="26"/>
              </w:rPr>
              <w:br/>
            </w:r>
            <w:r w:rsidRPr="00494EA6">
              <w:rPr>
                <w:i/>
                <w:iCs/>
                <w:sz w:val="26"/>
                <w:szCs w:val="26"/>
              </w:rPr>
              <w:t>(tính cho thửa đất hoặc khu đất trung bình)</w:t>
            </w:r>
          </w:p>
        </w:tc>
      </w:tr>
      <w:tr w:rsidR="001E30F3" w:rsidRPr="00494EA6" w14:paraId="35566BD4" w14:textId="77777777" w:rsidTr="00F948B7">
        <w:trPr>
          <w:trHeight w:val="459"/>
          <w:tblHeader/>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CDAEAA0" w14:textId="77777777" w:rsidR="001969F8" w:rsidRPr="00494EA6" w:rsidRDefault="001969F8" w:rsidP="00505D0A">
            <w:pPr>
              <w:rPr>
                <w:b/>
                <w:bCs/>
                <w:sz w:val="26"/>
                <w:szCs w:val="26"/>
              </w:rPr>
            </w:pPr>
          </w:p>
        </w:tc>
        <w:tc>
          <w:tcPr>
            <w:tcW w:w="3760" w:type="dxa"/>
            <w:vMerge/>
            <w:tcBorders>
              <w:top w:val="single" w:sz="4" w:space="0" w:color="auto"/>
              <w:left w:val="single" w:sz="4" w:space="0" w:color="auto"/>
              <w:bottom w:val="single" w:sz="4" w:space="0" w:color="000000"/>
              <w:right w:val="single" w:sz="4" w:space="0" w:color="auto"/>
            </w:tcBorders>
            <w:vAlign w:val="center"/>
            <w:hideMark/>
          </w:tcPr>
          <w:p w14:paraId="0567E75A" w14:textId="77777777" w:rsidR="001969F8" w:rsidRPr="00494EA6" w:rsidRDefault="001969F8" w:rsidP="00505D0A">
            <w:pPr>
              <w:rPr>
                <w:b/>
                <w:bCs/>
                <w:sz w:val="26"/>
                <w:szCs w:val="26"/>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14:paraId="7E231865" w14:textId="77777777" w:rsidR="001969F8" w:rsidRPr="00494EA6" w:rsidRDefault="001969F8" w:rsidP="00505D0A">
            <w:pPr>
              <w:rPr>
                <w:b/>
                <w:bCs/>
                <w:sz w:val="26"/>
                <w:szCs w:val="26"/>
              </w:rPr>
            </w:pPr>
          </w:p>
        </w:tc>
        <w:tc>
          <w:tcPr>
            <w:tcW w:w="1686" w:type="dxa"/>
            <w:tcBorders>
              <w:top w:val="nil"/>
              <w:left w:val="nil"/>
              <w:bottom w:val="nil"/>
              <w:right w:val="single" w:sz="4" w:space="0" w:color="auto"/>
            </w:tcBorders>
            <w:vAlign w:val="center"/>
            <w:hideMark/>
          </w:tcPr>
          <w:p w14:paraId="236BDD71" w14:textId="77777777" w:rsidR="001969F8" w:rsidRPr="00494EA6" w:rsidRDefault="001969F8" w:rsidP="00505D0A">
            <w:pPr>
              <w:jc w:val="center"/>
              <w:rPr>
                <w:b/>
                <w:bCs/>
                <w:sz w:val="26"/>
                <w:szCs w:val="26"/>
              </w:rPr>
            </w:pPr>
            <w:r w:rsidRPr="00494EA6">
              <w:rPr>
                <w:b/>
                <w:bCs/>
                <w:sz w:val="26"/>
                <w:szCs w:val="26"/>
              </w:rPr>
              <w:t>Nội nghiệp</w:t>
            </w:r>
          </w:p>
        </w:tc>
        <w:tc>
          <w:tcPr>
            <w:tcW w:w="2127" w:type="dxa"/>
            <w:tcBorders>
              <w:top w:val="nil"/>
              <w:left w:val="nil"/>
              <w:bottom w:val="nil"/>
              <w:right w:val="single" w:sz="4" w:space="0" w:color="auto"/>
            </w:tcBorders>
            <w:vAlign w:val="center"/>
            <w:hideMark/>
          </w:tcPr>
          <w:p w14:paraId="7C1B108A" w14:textId="77777777" w:rsidR="001969F8" w:rsidRPr="00494EA6" w:rsidRDefault="001969F8" w:rsidP="00505D0A">
            <w:pPr>
              <w:jc w:val="center"/>
              <w:rPr>
                <w:b/>
                <w:bCs/>
                <w:sz w:val="26"/>
                <w:szCs w:val="26"/>
              </w:rPr>
            </w:pPr>
            <w:r w:rsidRPr="00494EA6">
              <w:rPr>
                <w:b/>
                <w:bCs/>
                <w:sz w:val="26"/>
                <w:szCs w:val="26"/>
              </w:rPr>
              <w:t>Ngoại nghiệp</w:t>
            </w:r>
          </w:p>
        </w:tc>
      </w:tr>
      <w:tr w:rsidR="008962E1" w:rsidRPr="00494EA6" w14:paraId="1193D87F"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4F737ADB" w14:textId="4991169B" w:rsidR="008962E1" w:rsidRPr="00494EA6" w:rsidRDefault="008962E1" w:rsidP="008962E1">
            <w:pPr>
              <w:jc w:val="center"/>
              <w:rPr>
                <w:sz w:val="26"/>
                <w:szCs w:val="26"/>
              </w:rPr>
            </w:pPr>
            <w:r w:rsidRPr="00494EA6">
              <w:rPr>
                <w:sz w:val="26"/>
                <w:szCs w:val="26"/>
              </w:rPr>
              <w:t>1</w:t>
            </w:r>
          </w:p>
        </w:tc>
        <w:tc>
          <w:tcPr>
            <w:tcW w:w="3760" w:type="dxa"/>
            <w:tcBorders>
              <w:top w:val="nil"/>
              <w:left w:val="single" w:sz="4" w:space="0" w:color="auto"/>
              <w:bottom w:val="single" w:sz="4" w:space="0" w:color="auto"/>
              <w:right w:val="single" w:sz="4" w:space="0" w:color="auto"/>
            </w:tcBorders>
            <w:vAlign w:val="center"/>
            <w:hideMark/>
          </w:tcPr>
          <w:p w14:paraId="1C3D1168" w14:textId="1D032555" w:rsidR="008962E1" w:rsidRPr="00494EA6" w:rsidRDefault="008962E1" w:rsidP="008962E1">
            <w:pPr>
              <w:jc w:val="both"/>
              <w:rPr>
                <w:sz w:val="26"/>
                <w:szCs w:val="26"/>
              </w:rPr>
            </w:pPr>
            <w:r w:rsidRPr="00494EA6">
              <w:rPr>
                <w:sz w:val="26"/>
                <w:szCs w:val="26"/>
              </w:rPr>
              <w:t>Băng dính to</w:t>
            </w:r>
          </w:p>
        </w:tc>
        <w:tc>
          <w:tcPr>
            <w:tcW w:w="1371" w:type="dxa"/>
            <w:tcBorders>
              <w:top w:val="nil"/>
              <w:left w:val="nil"/>
              <w:bottom w:val="single" w:sz="4" w:space="0" w:color="auto"/>
              <w:right w:val="single" w:sz="4" w:space="0" w:color="auto"/>
            </w:tcBorders>
            <w:vAlign w:val="center"/>
            <w:hideMark/>
          </w:tcPr>
          <w:p w14:paraId="6DD18132" w14:textId="7006031D" w:rsidR="008962E1" w:rsidRPr="00494EA6" w:rsidRDefault="008962E1" w:rsidP="008962E1">
            <w:pPr>
              <w:jc w:val="center"/>
              <w:rPr>
                <w:sz w:val="26"/>
                <w:szCs w:val="26"/>
              </w:rPr>
            </w:pPr>
            <w:r w:rsidRPr="00494EA6">
              <w:rPr>
                <w:sz w:val="26"/>
                <w:szCs w:val="26"/>
              </w:rPr>
              <w:t>Cuộn</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95640C5" w14:textId="53AA482C" w:rsidR="008962E1" w:rsidRPr="00494EA6" w:rsidRDefault="008962E1" w:rsidP="008962E1">
            <w:pPr>
              <w:jc w:val="center"/>
              <w:rPr>
                <w:sz w:val="26"/>
                <w:szCs w:val="26"/>
              </w:rPr>
            </w:pPr>
            <w:r w:rsidRPr="00494EA6">
              <w:rPr>
                <w:sz w:val="26"/>
                <w:szCs w:val="26"/>
              </w:rPr>
              <w:t>1,00</w:t>
            </w:r>
          </w:p>
        </w:tc>
        <w:tc>
          <w:tcPr>
            <w:tcW w:w="2127" w:type="dxa"/>
            <w:tcBorders>
              <w:top w:val="single" w:sz="4" w:space="0" w:color="auto"/>
              <w:left w:val="nil"/>
              <w:bottom w:val="single" w:sz="4" w:space="0" w:color="auto"/>
              <w:right w:val="single" w:sz="4" w:space="0" w:color="auto"/>
            </w:tcBorders>
            <w:vAlign w:val="center"/>
            <w:hideMark/>
          </w:tcPr>
          <w:p w14:paraId="1CFF84BC" w14:textId="735BAB24" w:rsidR="008962E1" w:rsidRPr="00494EA6" w:rsidRDefault="008962E1" w:rsidP="008962E1">
            <w:pPr>
              <w:jc w:val="center"/>
              <w:rPr>
                <w:sz w:val="26"/>
                <w:szCs w:val="26"/>
              </w:rPr>
            </w:pPr>
            <w:r w:rsidRPr="00494EA6">
              <w:rPr>
                <w:sz w:val="26"/>
                <w:szCs w:val="26"/>
              </w:rPr>
              <w:t>0,00</w:t>
            </w:r>
          </w:p>
        </w:tc>
      </w:tr>
      <w:tr w:rsidR="008962E1" w:rsidRPr="00494EA6" w14:paraId="174CE051"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6FE53C74" w14:textId="24982171" w:rsidR="008962E1" w:rsidRPr="00494EA6" w:rsidRDefault="008962E1" w:rsidP="008962E1">
            <w:pPr>
              <w:jc w:val="center"/>
              <w:rPr>
                <w:sz w:val="26"/>
                <w:szCs w:val="26"/>
              </w:rPr>
            </w:pPr>
            <w:r w:rsidRPr="00494EA6">
              <w:rPr>
                <w:sz w:val="26"/>
                <w:szCs w:val="26"/>
              </w:rPr>
              <w:t>2</w:t>
            </w:r>
          </w:p>
        </w:tc>
        <w:tc>
          <w:tcPr>
            <w:tcW w:w="3760" w:type="dxa"/>
            <w:tcBorders>
              <w:top w:val="nil"/>
              <w:left w:val="single" w:sz="4" w:space="0" w:color="auto"/>
              <w:bottom w:val="single" w:sz="4" w:space="0" w:color="auto"/>
              <w:right w:val="single" w:sz="4" w:space="0" w:color="auto"/>
            </w:tcBorders>
            <w:vAlign w:val="center"/>
            <w:hideMark/>
          </w:tcPr>
          <w:p w14:paraId="484D1072" w14:textId="0954C677" w:rsidR="008962E1" w:rsidRPr="00494EA6" w:rsidRDefault="008962E1" w:rsidP="008962E1">
            <w:pPr>
              <w:rPr>
                <w:sz w:val="26"/>
                <w:szCs w:val="26"/>
              </w:rPr>
            </w:pPr>
            <w:r w:rsidRPr="00494EA6">
              <w:rPr>
                <w:sz w:val="26"/>
                <w:szCs w:val="26"/>
              </w:rPr>
              <w:t>Bút dạ màu</w:t>
            </w:r>
          </w:p>
        </w:tc>
        <w:tc>
          <w:tcPr>
            <w:tcW w:w="1371" w:type="dxa"/>
            <w:tcBorders>
              <w:top w:val="nil"/>
              <w:left w:val="nil"/>
              <w:bottom w:val="single" w:sz="4" w:space="0" w:color="auto"/>
              <w:right w:val="single" w:sz="4" w:space="0" w:color="auto"/>
            </w:tcBorders>
            <w:vAlign w:val="center"/>
            <w:hideMark/>
          </w:tcPr>
          <w:p w14:paraId="4F7CCB3E" w14:textId="1F94A1CB" w:rsidR="008962E1" w:rsidRPr="00494EA6" w:rsidRDefault="008962E1" w:rsidP="008962E1">
            <w:pPr>
              <w:jc w:val="center"/>
              <w:rPr>
                <w:sz w:val="26"/>
                <w:szCs w:val="26"/>
              </w:rPr>
            </w:pPr>
            <w:r w:rsidRPr="00494EA6">
              <w:rPr>
                <w:sz w:val="26"/>
                <w:szCs w:val="26"/>
              </w:rPr>
              <w:t>Bộ</w:t>
            </w:r>
          </w:p>
        </w:tc>
        <w:tc>
          <w:tcPr>
            <w:tcW w:w="1686" w:type="dxa"/>
            <w:tcBorders>
              <w:top w:val="nil"/>
              <w:left w:val="single" w:sz="4" w:space="0" w:color="auto"/>
              <w:bottom w:val="single" w:sz="4" w:space="0" w:color="auto"/>
              <w:right w:val="single" w:sz="4" w:space="0" w:color="auto"/>
            </w:tcBorders>
            <w:vAlign w:val="center"/>
            <w:hideMark/>
          </w:tcPr>
          <w:p w14:paraId="018DDD99" w14:textId="7FF6FB98" w:rsidR="008962E1" w:rsidRPr="00494EA6" w:rsidRDefault="008962E1" w:rsidP="008962E1">
            <w:pPr>
              <w:jc w:val="center"/>
              <w:rPr>
                <w:sz w:val="26"/>
                <w:szCs w:val="26"/>
              </w:rPr>
            </w:pPr>
            <w:r w:rsidRPr="00494EA6">
              <w:rPr>
                <w:sz w:val="26"/>
                <w:szCs w:val="26"/>
              </w:rPr>
              <w:t>1,00</w:t>
            </w:r>
          </w:p>
        </w:tc>
        <w:tc>
          <w:tcPr>
            <w:tcW w:w="2127" w:type="dxa"/>
            <w:tcBorders>
              <w:top w:val="nil"/>
              <w:left w:val="nil"/>
              <w:bottom w:val="single" w:sz="4" w:space="0" w:color="auto"/>
              <w:right w:val="single" w:sz="4" w:space="0" w:color="auto"/>
            </w:tcBorders>
            <w:vAlign w:val="center"/>
            <w:hideMark/>
          </w:tcPr>
          <w:p w14:paraId="3A7AE26A" w14:textId="5A848EB4" w:rsidR="008962E1" w:rsidRPr="00494EA6" w:rsidRDefault="008962E1" w:rsidP="008962E1">
            <w:pPr>
              <w:jc w:val="center"/>
              <w:rPr>
                <w:sz w:val="26"/>
                <w:szCs w:val="26"/>
              </w:rPr>
            </w:pPr>
            <w:r w:rsidRPr="00494EA6">
              <w:rPr>
                <w:sz w:val="26"/>
                <w:szCs w:val="26"/>
              </w:rPr>
              <w:t>1,00</w:t>
            </w:r>
          </w:p>
        </w:tc>
      </w:tr>
      <w:tr w:rsidR="008962E1" w:rsidRPr="00494EA6" w14:paraId="62EB685E"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7B464044" w14:textId="074D7859" w:rsidR="008962E1" w:rsidRPr="00494EA6" w:rsidRDefault="008962E1" w:rsidP="008962E1">
            <w:pPr>
              <w:jc w:val="center"/>
              <w:rPr>
                <w:sz w:val="26"/>
                <w:szCs w:val="26"/>
              </w:rPr>
            </w:pPr>
            <w:r w:rsidRPr="00494EA6">
              <w:rPr>
                <w:sz w:val="26"/>
                <w:szCs w:val="26"/>
              </w:rPr>
              <w:t>3</w:t>
            </w:r>
          </w:p>
        </w:tc>
        <w:tc>
          <w:tcPr>
            <w:tcW w:w="3760" w:type="dxa"/>
            <w:tcBorders>
              <w:top w:val="nil"/>
              <w:left w:val="single" w:sz="4" w:space="0" w:color="auto"/>
              <w:bottom w:val="single" w:sz="4" w:space="0" w:color="auto"/>
              <w:right w:val="single" w:sz="4" w:space="0" w:color="auto"/>
            </w:tcBorders>
            <w:vAlign w:val="center"/>
            <w:hideMark/>
          </w:tcPr>
          <w:p w14:paraId="511C5D6C" w14:textId="4479A9DB" w:rsidR="008962E1" w:rsidRPr="00494EA6" w:rsidRDefault="008962E1" w:rsidP="008962E1">
            <w:pPr>
              <w:jc w:val="both"/>
              <w:rPr>
                <w:sz w:val="26"/>
                <w:szCs w:val="26"/>
              </w:rPr>
            </w:pPr>
            <w:r w:rsidRPr="00494EA6">
              <w:rPr>
                <w:sz w:val="26"/>
                <w:szCs w:val="26"/>
              </w:rPr>
              <w:t>Bút chì</w:t>
            </w:r>
          </w:p>
        </w:tc>
        <w:tc>
          <w:tcPr>
            <w:tcW w:w="1371" w:type="dxa"/>
            <w:tcBorders>
              <w:top w:val="nil"/>
              <w:left w:val="nil"/>
              <w:bottom w:val="single" w:sz="4" w:space="0" w:color="auto"/>
              <w:right w:val="single" w:sz="4" w:space="0" w:color="auto"/>
            </w:tcBorders>
            <w:vAlign w:val="center"/>
            <w:hideMark/>
          </w:tcPr>
          <w:p w14:paraId="4838E7A7" w14:textId="6FCFDA2C" w:rsidR="008962E1" w:rsidRPr="00494EA6" w:rsidRDefault="008962E1" w:rsidP="008962E1">
            <w:pPr>
              <w:jc w:val="center"/>
              <w:rPr>
                <w:sz w:val="26"/>
                <w:szCs w:val="26"/>
              </w:rPr>
            </w:pPr>
            <w:r w:rsidRPr="00494EA6">
              <w:rPr>
                <w:sz w:val="26"/>
                <w:szCs w:val="26"/>
              </w:rPr>
              <w:t>Cái</w:t>
            </w:r>
          </w:p>
        </w:tc>
        <w:tc>
          <w:tcPr>
            <w:tcW w:w="1686" w:type="dxa"/>
            <w:tcBorders>
              <w:top w:val="nil"/>
              <w:left w:val="single" w:sz="4" w:space="0" w:color="auto"/>
              <w:bottom w:val="single" w:sz="4" w:space="0" w:color="auto"/>
              <w:right w:val="single" w:sz="4" w:space="0" w:color="auto"/>
            </w:tcBorders>
            <w:vAlign w:val="center"/>
            <w:hideMark/>
          </w:tcPr>
          <w:p w14:paraId="4A1BCF54" w14:textId="44CB56F5" w:rsidR="008962E1" w:rsidRPr="00494EA6" w:rsidRDefault="008962E1" w:rsidP="008962E1">
            <w:pPr>
              <w:jc w:val="center"/>
              <w:rPr>
                <w:sz w:val="26"/>
                <w:szCs w:val="26"/>
              </w:rPr>
            </w:pPr>
            <w:r w:rsidRPr="00494EA6">
              <w:rPr>
                <w:sz w:val="26"/>
                <w:szCs w:val="26"/>
              </w:rPr>
              <w:t>1,00</w:t>
            </w:r>
          </w:p>
        </w:tc>
        <w:tc>
          <w:tcPr>
            <w:tcW w:w="2127" w:type="dxa"/>
            <w:tcBorders>
              <w:top w:val="nil"/>
              <w:left w:val="nil"/>
              <w:bottom w:val="single" w:sz="4" w:space="0" w:color="auto"/>
              <w:right w:val="single" w:sz="4" w:space="0" w:color="auto"/>
            </w:tcBorders>
            <w:vAlign w:val="center"/>
            <w:hideMark/>
          </w:tcPr>
          <w:p w14:paraId="27EDA54E" w14:textId="2251760D" w:rsidR="008962E1" w:rsidRPr="00494EA6" w:rsidRDefault="008962E1" w:rsidP="008962E1">
            <w:pPr>
              <w:jc w:val="center"/>
              <w:rPr>
                <w:sz w:val="26"/>
                <w:szCs w:val="26"/>
              </w:rPr>
            </w:pPr>
            <w:r w:rsidRPr="00494EA6">
              <w:rPr>
                <w:sz w:val="26"/>
                <w:szCs w:val="26"/>
              </w:rPr>
              <w:t>1,00</w:t>
            </w:r>
          </w:p>
        </w:tc>
      </w:tr>
      <w:tr w:rsidR="008962E1" w:rsidRPr="00494EA6" w14:paraId="5FFA5192"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7C0FBF7A" w14:textId="3985579F" w:rsidR="008962E1" w:rsidRPr="00494EA6" w:rsidRDefault="008962E1" w:rsidP="008962E1">
            <w:pPr>
              <w:jc w:val="center"/>
              <w:rPr>
                <w:sz w:val="26"/>
                <w:szCs w:val="26"/>
              </w:rPr>
            </w:pPr>
            <w:r w:rsidRPr="00494EA6">
              <w:rPr>
                <w:sz w:val="26"/>
                <w:szCs w:val="26"/>
              </w:rPr>
              <w:t>4</w:t>
            </w:r>
          </w:p>
        </w:tc>
        <w:tc>
          <w:tcPr>
            <w:tcW w:w="3760" w:type="dxa"/>
            <w:tcBorders>
              <w:top w:val="nil"/>
              <w:left w:val="single" w:sz="4" w:space="0" w:color="auto"/>
              <w:bottom w:val="single" w:sz="4" w:space="0" w:color="auto"/>
              <w:right w:val="single" w:sz="4" w:space="0" w:color="auto"/>
            </w:tcBorders>
            <w:vAlign w:val="center"/>
            <w:hideMark/>
          </w:tcPr>
          <w:p w14:paraId="0331A9A7" w14:textId="6D6FE959" w:rsidR="008962E1" w:rsidRPr="00494EA6" w:rsidRDefault="008962E1" w:rsidP="008962E1">
            <w:pPr>
              <w:rPr>
                <w:sz w:val="26"/>
                <w:szCs w:val="26"/>
              </w:rPr>
            </w:pPr>
            <w:r w:rsidRPr="00494EA6">
              <w:rPr>
                <w:sz w:val="26"/>
                <w:szCs w:val="26"/>
              </w:rPr>
              <w:t>Tẩy chì</w:t>
            </w:r>
          </w:p>
        </w:tc>
        <w:tc>
          <w:tcPr>
            <w:tcW w:w="1371" w:type="dxa"/>
            <w:tcBorders>
              <w:top w:val="nil"/>
              <w:left w:val="nil"/>
              <w:bottom w:val="single" w:sz="4" w:space="0" w:color="auto"/>
              <w:right w:val="single" w:sz="4" w:space="0" w:color="auto"/>
            </w:tcBorders>
            <w:vAlign w:val="center"/>
            <w:hideMark/>
          </w:tcPr>
          <w:p w14:paraId="234628BD" w14:textId="3C264D73" w:rsidR="008962E1" w:rsidRPr="00494EA6" w:rsidRDefault="008962E1" w:rsidP="008962E1">
            <w:pPr>
              <w:jc w:val="center"/>
              <w:rPr>
                <w:sz w:val="26"/>
                <w:szCs w:val="26"/>
              </w:rPr>
            </w:pPr>
            <w:r w:rsidRPr="00494EA6">
              <w:rPr>
                <w:sz w:val="26"/>
                <w:szCs w:val="26"/>
              </w:rPr>
              <w:t>Cái</w:t>
            </w:r>
          </w:p>
        </w:tc>
        <w:tc>
          <w:tcPr>
            <w:tcW w:w="1686" w:type="dxa"/>
            <w:tcBorders>
              <w:top w:val="nil"/>
              <w:left w:val="single" w:sz="4" w:space="0" w:color="auto"/>
              <w:bottom w:val="single" w:sz="4" w:space="0" w:color="auto"/>
              <w:right w:val="single" w:sz="4" w:space="0" w:color="auto"/>
            </w:tcBorders>
            <w:vAlign w:val="center"/>
            <w:hideMark/>
          </w:tcPr>
          <w:p w14:paraId="55958F90" w14:textId="3D467CE1" w:rsidR="008962E1" w:rsidRPr="00494EA6" w:rsidRDefault="008962E1" w:rsidP="008962E1">
            <w:pPr>
              <w:jc w:val="center"/>
              <w:rPr>
                <w:sz w:val="26"/>
                <w:szCs w:val="26"/>
              </w:rPr>
            </w:pPr>
            <w:r w:rsidRPr="00494EA6">
              <w:rPr>
                <w:sz w:val="26"/>
                <w:szCs w:val="26"/>
              </w:rPr>
              <w:t>1,00</w:t>
            </w:r>
          </w:p>
        </w:tc>
        <w:tc>
          <w:tcPr>
            <w:tcW w:w="2127" w:type="dxa"/>
            <w:tcBorders>
              <w:top w:val="nil"/>
              <w:left w:val="nil"/>
              <w:bottom w:val="single" w:sz="4" w:space="0" w:color="auto"/>
              <w:right w:val="single" w:sz="4" w:space="0" w:color="auto"/>
            </w:tcBorders>
            <w:vAlign w:val="center"/>
            <w:hideMark/>
          </w:tcPr>
          <w:p w14:paraId="65B15AEE" w14:textId="0E06ED7C" w:rsidR="008962E1" w:rsidRPr="00494EA6" w:rsidRDefault="008962E1" w:rsidP="008962E1">
            <w:pPr>
              <w:jc w:val="center"/>
              <w:rPr>
                <w:sz w:val="26"/>
                <w:szCs w:val="26"/>
              </w:rPr>
            </w:pPr>
            <w:r w:rsidRPr="00494EA6">
              <w:rPr>
                <w:sz w:val="26"/>
                <w:szCs w:val="26"/>
              </w:rPr>
              <w:t>1,00</w:t>
            </w:r>
          </w:p>
        </w:tc>
      </w:tr>
      <w:tr w:rsidR="008962E1" w:rsidRPr="00494EA6" w14:paraId="6AE31DFC"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21184A92" w14:textId="5FED9723" w:rsidR="008962E1" w:rsidRPr="00494EA6" w:rsidRDefault="008962E1" w:rsidP="008962E1">
            <w:pPr>
              <w:jc w:val="center"/>
              <w:rPr>
                <w:sz w:val="26"/>
                <w:szCs w:val="26"/>
              </w:rPr>
            </w:pPr>
            <w:r w:rsidRPr="00494EA6">
              <w:rPr>
                <w:sz w:val="26"/>
                <w:szCs w:val="26"/>
              </w:rPr>
              <w:t>5</w:t>
            </w:r>
          </w:p>
        </w:tc>
        <w:tc>
          <w:tcPr>
            <w:tcW w:w="3760" w:type="dxa"/>
            <w:tcBorders>
              <w:top w:val="nil"/>
              <w:left w:val="single" w:sz="4" w:space="0" w:color="auto"/>
              <w:bottom w:val="single" w:sz="4" w:space="0" w:color="auto"/>
              <w:right w:val="single" w:sz="4" w:space="0" w:color="auto"/>
            </w:tcBorders>
            <w:vAlign w:val="center"/>
            <w:hideMark/>
          </w:tcPr>
          <w:p w14:paraId="3BF19888" w14:textId="075BF172" w:rsidR="008962E1" w:rsidRPr="00494EA6" w:rsidRDefault="008962E1" w:rsidP="008962E1">
            <w:pPr>
              <w:rPr>
                <w:sz w:val="26"/>
                <w:szCs w:val="26"/>
              </w:rPr>
            </w:pPr>
            <w:r w:rsidRPr="00494EA6">
              <w:rPr>
                <w:sz w:val="26"/>
                <w:szCs w:val="26"/>
              </w:rPr>
              <w:t>Mực in A3 Laser</w:t>
            </w:r>
          </w:p>
        </w:tc>
        <w:tc>
          <w:tcPr>
            <w:tcW w:w="1371" w:type="dxa"/>
            <w:tcBorders>
              <w:top w:val="nil"/>
              <w:left w:val="nil"/>
              <w:bottom w:val="single" w:sz="4" w:space="0" w:color="auto"/>
              <w:right w:val="single" w:sz="4" w:space="0" w:color="auto"/>
            </w:tcBorders>
            <w:vAlign w:val="center"/>
            <w:hideMark/>
          </w:tcPr>
          <w:p w14:paraId="3E757CE9" w14:textId="586356C6" w:rsidR="008962E1" w:rsidRPr="00494EA6" w:rsidRDefault="008962E1" w:rsidP="008962E1">
            <w:pPr>
              <w:jc w:val="center"/>
              <w:rPr>
                <w:sz w:val="26"/>
                <w:szCs w:val="26"/>
              </w:rPr>
            </w:pPr>
            <w:r w:rsidRPr="00494EA6">
              <w:rPr>
                <w:sz w:val="26"/>
                <w:szCs w:val="26"/>
              </w:rPr>
              <w:t>Hộp</w:t>
            </w:r>
          </w:p>
        </w:tc>
        <w:tc>
          <w:tcPr>
            <w:tcW w:w="1686" w:type="dxa"/>
            <w:tcBorders>
              <w:top w:val="nil"/>
              <w:left w:val="single" w:sz="4" w:space="0" w:color="auto"/>
              <w:bottom w:val="single" w:sz="4" w:space="0" w:color="auto"/>
              <w:right w:val="single" w:sz="4" w:space="0" w:color="auto"/>
            </w:tcBorders>
            <w:vAlign w:val="center"/>
            <w:hideMark/>
          </w:tcPr>
          <w:p w14:paraId="3C45D8E0" w14:textId="0E9CB796" w:rsidR="008962E1" w:rsidRPr="00494EA6" w:rsidRDefault="008962E1" w:rsidP="008962E1">
            <w:pPr>
              <w:jc w:val="center"/>
              <w:rPr>
                <w:sz w:val="26"/>
                <w:szCs w:val="26"/>
              </w:rPr>
            </w:pPr>
            <w:r w:rsidRPr="00494EA6">
              <w:rPr>
                <w:sz w:val="26"/>
                <w:szCs w:val="26"/>
              </w:rPr>
              <w:t>0,09</w:t>
            </w:r>
          </w:p>
        </w:tc>
        <w:tc>
          <w:tcPr>
            <w:tcW w:w="2127" w:type="dxa"/>
            <w:tcBorders>
              <w:top w:val="nil"/>
              <w:left w:val="nil"/>
              <w:bottom w:val="single" w:sz="4" w:space="0" w:color="auto"/>
              <w:right w:val="single" w:sz="4" w:space="0" w:color="auto"/>
            </w:tcBorders>
            <w:vAlign w:val="center"/>
            <w:hideMark/>
          </w:tcPr>
          <w:p w14:paraId="5E9DE83C" w14:textId="660755AB" w:rsidR="008962E1" w:rsidRPr="00494EA6" w:rsidRDefault="008962E1" w:rsidP="008962E1">
            <w:pPr>
              <w:jc w:val="center"/>
              <w:rPr>
                <w:sz w:val="26"/>
                <w:szCs w:val="26"/>
              </w:rPr>
            </w:pPr>
            <w:r w:rsidRPr="00494EA6">
              <w:rPr>
                <w:sz w:val="26"/>
                <w:szCs w:val="26"/>
              </w:rPr>
              <w:t>0,00</w:t>
            </w:r>
          </w:p>
        </w:tc>
      </w:tr>
      <w:tr w:rsidR="008962E1" w:rsidRPr="00494EA6" w14:paraId="659C0BC3"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260244BC" w14:textId="322D1357" w:rsidR="008962E1" w:rsidRPr="00494EA6" w:rsidRDefault="008962E1" w:rsidP="008962E1">
            <w:pPr>
              <w:jc w:val="center"/>
              <w:rPr>
                <w:sz w:val="26"/>
                <w:szCs w:val="26"/>
              </w:rPr>
            </w:pPr>
            <w:r w:rsidRPr="00494EA6">
              <w:rPr>
                <w:sz w:val="26"/>
                <w:szCs w:val="26"/>
              </w:rPr>
              <w:t>6</w:t>
            </w:r>
          </w:p>
        </w:tc>
        <w:tc>
          <w:tcPr>
            <w:tcW w:w="3760" w:type="dxa"/>
            <w:tcBorders>
              <w:top w:val="nil"/>
              <w:left w:val="single" w:sz="4" w:space="0" w:color="auto"/>
              <w:bottom w:val="single" w:sz="4" w:space="0" w:color="auto"/>
              <w:right w:val="single" w:sz="4" w:space="0" w:color="auto"/>
            </w:tcBorders>
            <w:vAlign w:val="center"/>
            <w:hideMark/>
          </w:tcPr>
          <w:p w14:paraId="4013A143" w14:textId="229CE05E" w:rsidR="008962E1" w:rsidRPr="00494EA6" w:rsidRDefault="008962E1" w:rsidP="008962E1">
            <w:pPr>
              <w:rPr>
                <w:sz w:val="26"/>
                <w:szCs w:val="26"/>
              </w:rPr>
            </w:pPr>
            <w:r w:rsidRPr="00494EA6">
              <w:rPr>
                <w:sz w:val="26"/>
                <w:szCs w:val="26"/>
              </w:rPr>
              <w:t>Mực photocopy</w:t>
            </w:r>
          </w:p>
        </w:tc>
        <w:tc>
          <w:tcPr>
            <w:tcW w:w="1371" w:type="dxa"/>
            <w:tcBorders>
              <w:top w:val="nil"/>
              <w:left w:val="nil"/>
              <w:bottom w:val="single" w:sz="4" w:space="0" w:color="auto"/>
              <w:right w:val="single" w:sz="4" w:space="0" w:color="auto"/>
            </w:tcBorders>
            <w:vAlign w:val="center"/>
            <w:hideMark/>
          </w:tcPr>
          <w:p w14:paraId="4C1E4D53" w14:textId="0E1EDB55" w:rsidR="008962E1" w:rsidRPr="00494EA6" w:rsidRDefault="008962E1" w:rsidP="008962E1">
            <w:pPr>
              <w:jc w:val="center"/>
              <w:rPr>
                <w:sz w:val="26"/>
                <w:szCs w:val="26"/>
              </w:rPr>
            </w:pPr>
            <w:r w:rsidRPr="00494EA6">
              <w:rPr>
                <w:sz w:val="26"/>
                <w:szCs w:val="26"/>
              </w:rPr>
              <w:t>Hộp</w:t>
            </w:r>
          </w:p>
        </w:tc>
        <w:tc>
          <w:tcPr>
            <w:tcW w:w="1686" w:type="dxa"/>
            <w:tcBorders>
              <w:top w:val="nil"/>
              <w:left w:val="single" w:sz="4" w:space="0" w:color="auto"/>
              <w:bottom w:val="single" w:sz="4" w:space="0" w:color="auto"/>
              <w:right w:val="single" w:sz="4" w:space="0" w:color="auto"/>
            </w:tcBorders>
            <w:vAlign w:val="center"/>
            <w:hideMark/>
          </w:tcPr>
          <w:p w14:paraId="418935A8" w14:textId="203F6E8C" w:rsidR="008962E1" w:rsidRPr="00494EA6" w:rsidRDefault="008962E1" w:rsidP="008962E1">
            <w:pPr>
              <w:jc w:val="center"/>
              <w:rPr>
                <w:sz w:val="26"/>
                <w:szCs w:val="26"/>
              </w:rPr>
            </w:pPr>
            <w:r w:rsidRPr="00494EA6">
              <w:rPr>
                <w:sz w:val="26"/>
                <w:szCs w:val="26"/>
              </w:rPr>
              <w:t>0,12</w:t>
            </w:r>
          </w:p>
        </w:tc>
        <w:tc>
          <w:tcPr>
            <w:tcW w:w="2127" w:type="dxa"/>
            <w:tcBorders>
              <w:top w:val="nil"/>
              <w:left w:val="nil"/>
              <w:bottom w:val="single" w:sz="4" w:space="0" w:color="auto"/>
              <w:right w:val="single" w:sz="4" w:space="0" w:color="auto"/>
            </w:tcBorders>
            <w:vAlign w:val="center"/>
            <w:hideMark/>
          </w:tcPr>
          <w:p w14:paraId="47DC32F7" w14:textId="31C7FF67" w:rsidR="008962E1" w:rsidRPr="00494EA6" w:rsidRDefault="008962E1" w:rsidP="008962E1">
            <w:pPr>
              <w:jc w:val="center"/>
              <w:rPr>
                <w:sz w:val="26"/>
                <w:szCs w:val="26"/>
              </w:rPr>
            </w:pPr>
            <w:r w:rsidRPr="00494EA6">
              <w:rPr>
                <w:sz w:val="26"/>
                <w:szCs w:val="26"/>
              </w:rPr>
              <w:t>0,00</w:t>
            </w:r>
          </w:p>
        </w:tc>
      </w:tr>
      <w:tr w:rsidR="008962E1" w:rsidRPr="00494EA6" w14:paraId="119A6E28"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2E7C3678" w14:textId="7DC70D62" w:rsidR="008962E1" w:rsidRPr="00494EA6" w:rsidRDefault="008962E1" w:rsidP="008962E1">
            <w:pPr>
              <w:jc w:val="center"/>
              <w:rPr>
                <w:sz w:val="26"/>
                <w:szCs w:val="26"/>
              </w:rPr>
            </w:pPr>
            <w:r w:rsidRPr="00494EA6">
              <w:rPr>
                <w:sz w:val="26"/>
                <w:szCs w:val="26"/>
              </w:rPr>
              <w:t>7</w:t>
            </w:r>
          </w:p>
        </w:tc>
        <w:tc>
          <w:tcPr>
            <w:tcW w:w="3760" w:type="dxa"/>
            <w:tcBorders>
              <w:top w:val="nil"/>
              <w:left w:val="single" w:sz="4" w:space="0" w:color="auto"/>
              <w:bottom w:val="single" w:sz="4" w:space="0" w:color="auto"/>
              <w:right w:val="single" w:sz="4" w:space="0" w:color="auto"/>
            </w:tcBorders>
            <w:vAlign w:val="center"/>
            <w:hideMark/>
          </w:tcPr>
          <w:p w14:paraId="6E427262" w14:textId="759B60AC" w:rsidR="008962E1" w:rsidRPr="00494EA6" w:rsidRDefault="008962E1" w:rsidP="008962E1">
            <w:pPr>
              <w:rPr>
                <w:sz w:val="26"/>
                <w:szCs w:val="26"/>
              </w:rPr>
            </w:pPr>
            <w:r w:rsidRPr="00494EA6">
              <w:rPr>
                <w:sz w:val="26"/>
                <w:szCs w:val="26"/>
              </w:rPr>
              <w:t>Bút bi</w:t>
            </w:r>
          </w:p>
        </w:tc>
        <w:tc>
          <w:tcPr>
            <w:tcW w:w="1371" w:type="dxa"/>
            <w:tcBorders>
              <w:top w:val="nil"/>
              <w:left w:val="nil"/>
              <w:bottom w:val="single" w:sz="4" w:space="0" w:color="auto"/>
              <w:right w:val="single" w:sz="4" w:space="0" w:color="auto"/>
            </w:tcBorders>
            <w:vAlign w:val="center"/>
            <w:hideMark/>
          </w:tcPr>
          <w:p w14:paraId="062AFCCF" w14:textId="637482A8" w:rsidR="008962E1" w:rsidRPr="00494EA6" w:rsidRDefault="008962E1" w:rsidP="008962E1">
            <w:pPr>
              <w:jc w:val="center"/>
              <w:rPr>
                <w:sz w:val="26"/>
                <w:szCs w:val="26"/>
              </w:rPr>
            </w:pPr>
            <w:r w:rsidRPr="00494EA6">
              <w:rPr>
                <w:sz w:val="26"/>
                <w:szCs w:val="26"/>
              </w:rPr>
              <w:t>Cái</w:t>
            </w:r>
          </w:p>
        </w:tc>
        <w:tc>
          <w:tcPr>
            <w:tcW w:w="1686" w:type="dxa"/>
            <w:tcBorders>
              <w:top w:val="nil"/>
              <w:left w:val="single" w:sz="4" w:space="0" w:color="auto"/>
              <w:bottom w:val="single" w:sz="4" w:space="0" w:color="auto"/>
              <w:right w:val="single" w:sz="4" w:space="0" w:color="auto"/>
            </w:tcBorders>
            <w:vAlign w:val="center"/>
            <w:hideMark/>
          </w:tcPr>
          <w:p w14:paraId="3A31578F" w14:textId="22A6325F" w:rsidR="008962E1" w:rsidRPr="00494EA6" w:rsidRDefault="008962E1" w:rsidP="008962E1">
            <w:pPr>
              <w:jc w:val="center"/>
              <w:rPr>
                <w:sz w:val="26"/>
                <w:szCs w:val="26"/>
              </w:rPr>
            </w:pPr>
            <w:r w:rsidRPr="00494EA6">
              <w:rPr>
                <w:sz w:val="26"/>
                <w:szCs w:val="26"/>
              </w:rPr>
              <w:t>2,00</w:t>
            </w:r>
          </w:p>
        </w:tc>
        <w:tc>
          <w:tcPr>
            <w:tcW w:w="2127" w:type="dxa"/>
            <w:tcBorders>
              <w:top w:val="nil"/>
              <w:left w:val="nil"/>
              <w:bottom w:val="single" w:sz="4" w:space="0" w:color="auto"/>
              <w:right w:val="single" w:sz="4" w:space="0" w:color="auto"/>
            </w:tcBorders>
            <w:vAlign w:val="center"/>
            <w:hideMark/>
          </w:tcPr>
          <w:p w14:paraId="11F8D1EF" w14:textId="29D12597" w:rsidR="008962E1" w:rsidRPr="00494EA6" w:rsidRDefault="008962E1" w:rsidP="008962E1">
            <w:pPr>
              <w:jc w:val="center"/>
              <w:rPr>
                <w:sz w:val="26"/>
                <w:szCs w:val="26"/>
              </w:rPr>
            </w:pPr>
            <w:r w:rsidRPr="00494EA6">
              <w:rPr>
                <w:sz w:val="26"/>
                <w:szCs w:val="26"/>
              </w:rPr>
              <w:t>1,00</w:t>
            </w:r>
          </w:p>
        </w:tc>
      </w:tr>
      <w:tr w:rsidR="008962E1" w:rsidRPr="00494EA6" w14:paraId="6ADC727A"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6C80AE13" w14:textId="35E91617" w:rsidR="008962E1" w:rsidRPr="00494EA6" w:rsidRDefault="008962E1" w:rsidP="008962E1">
            <w:pPr>
              <w:jc w:val="center"/>
              <w:rPr>
                <w:sz w:val="26"/>
                <w:szCs w:val="26"/>
              </w:rPr>
            </w:pPr>
            <w:r w:rsidRPr="00494EA6">
              <w:rPr>
                <w:sz w:val="26"/>
                <w:szCs w:val="26"/>
              </w:rPr>
              <w:t>8</w:t>
            </w:r>
          </w:p>
        </w:tc>
        <w:tc>
          <w:tcPr>
            <w:tcW w:w="3760" w:type="dxa"/>
            <w:tcBorders>
              <w:top w:val="nil"/>
              <w:left w:val="single" w:sz="4" w:space="0" w:color="auto"/>
              <w:bottom w:val="single" w:sz="4" w:space="0" w:color="auto"/>
              <w:right w:val="single" w:sz="4" w:space="0" w:color="auto"/>
            </w:tcBorders>
            <w:vAlign w:val="center"/>
            <w:hideMark/>
          </w:tcPr>
          <w:p w14:paraId="1FA2FBED" w14:textId="2BB6B24C" w:rsidR="008962E1" w:rsidRPr="00494EA6" w:rsidRDefault="008962E1" w:rsidP="008962E1">
            <w:pPr>
              <w:rPr>
                <w:sz w:val="26"/>
                <w:szCs w:val="26"/>
              </w:rPr>
            </w:pPr>
            <w:r w:rsidRPr="00494EA6">
              <w:rPr>
                <w:sz w:val="26"/>
                <w:szCs w:val="26"/>
              </w:rPr>
              <w:t>Sổ ghi chép</w:t>
            </w:r>
          </w:p>
        </w:tc>
        <w:tc>
          <w:tcPr>
            <w:tcW w:w="1371" w:type="dxa"/>
            <w:tcBorders>
              <w:top w:val="nil"/>
              <w:left w:val="nil"/>
              <w:bottom w:val="single" w:sz="4" w:space="0" w:color="auto"/>
              <w:right w:val="single" w:sz="4" w:space="0" w:color="auto"/>
            </w:tcBorders>
            <w:vAlign w:val="center"/>
            <w:hideMark/>
          </w:tcPr>
          <w:p w14:paraId="4AA771AA" w14:textId="0D8E1BB0" w:rsidR="008962E1" w:rsidRPr="00494EA6" w:rsidRDefault="008962E1" w:rsidP="008962E1">
            <w:pPr>
              <w:jc w:val="center"/>
              <w:rPr>
                <w:sz w:val="26"/>
                <w:szCs w:val="26"/>
              </w:rPr>
            </w:pPr>
            <w:r w:rsidRPr="00494EA6">
              <w:rPr>
                <w:sz w:val="26"/>
                <w:szCs w:val="26"/>
              </w:rPr>
              <w:t>Cuốn</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4C053F0" w14:textId="12DC06C8" w:rsidR="008962E1" w:rsidRPr="00494EA6" w:rsidRDefault="008962E1" w:rsidP="008962E1">
            <w:pPr>
              <w:jc w:val="center"/>
              <w:rPr>
                <w:sz w:val="26"/>
                <w:szCs w:val="26"/>
              </w:rPr>
            </w:pPr>
            <w:r w:rsidRPr="00494EA6">
              <w:rPr>
                <w:sz w:val="26"/>
                <w:szCs w:val="26"/>
              </w:rPr>
              <w:t>1,00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160D51C" w14:textId="074F0747" w:rsidR="008962E1" w:rsidRPr="00494EA6" w:rsidRDefault="008962E1" w:rsidP="008962E1">
            <w:pPr>
              <w:jc w:val="center"/>
              <w:rPr>
                <w:sz w:val="26"/>
                <w:szCs w:val="26"/>
              </w:rPr>
            </w:pPr>
            <w:r w:rsidRPr="00494EA6">
              <w:rPr>
                <w:sz w:val="26"/>
                <w:szCs w:val="26"/>
              </w:rPr>
              <w:t>1,00</w:t>
            </w:r>
          </w:p>
        </w:tc>
      </w:tr>
      <w:tr w:rsidR="008962E1" w:rsidRPr="00494EA6" w14:paraId="5A06C02E"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2620B453" w14:textId="76C2C3C6" w:rsidR="008962E1" w:rsidRPr="00494EA6" w:rsidRDefault="008962E1" w:rsidP="008962E1">
            <w:pPr>
              <w:jc w:val="center"/>
              <w:rPr>
                <w:sz w:val="26"/>
                <w:szCs w:val="26"/>
              </w:rPr>
            </w:pPr>
            <w:r w:rsidRPr="00494EA6">
              <w:rPr>
                <w:sz w:val="26"/>
                <w:szCs w:val="26"/>
              </w:rPr>
              <w:lastRenderedPageBreak/>
              <w:t>9</w:t>
            </w:r>
          </w:p>
        </w:tc>
        <w:tc>
          <w:tcPr>
            <w:tcW w:w="3760" w:type="dxa"/>
            <w:tcBorders>
              <w:top w:val="nil"/>
              <w:left w:val="single" w:sz="4" w:space="0" w:color="auto"/>
              <w:bottom w:val="single" w:sz="4" w:space="0" w:color="auto"/>
              <w:right w:val="single" w:sz="4" w:space="0" w:color="auto"/>
            </w:tcBorders>
            <w:vAlign w:val="center"/>
            <w:hideMark/>
          </w:tcPr>
          <w:p w14:paraId="4FB28D52" w14:textId="549225F5" w:rsidR="008962E1" w:rsidRPr="00494EA6" w:rsidRDefault="008962E1" w:rsidP="008962E1">
            <w:pPr>
              <w:rPr>
                <w:sz w:val="26"/>
                <w:szCs w:val="26"/>
              </w:rPr>
            </w:pPr>
            <w:r w:rsidRPr="00494EA6">
              <w:rPr>
                <w:sz w:val="26"/>
                <w:szCs w:val="26"/>
              </w:rPr>
              <w:t>Cặp 3 dây</w:t>
            </w:r>
          </w:p>
        </w:tc>
        <w:tc>
          <w:tcPr>
            <w:tcW w:w="1371" w:type="dxa"/>
            <w:tcBorders>
              <w:top w:val="nil"/>
              <w:left w:val="nil"/>
              <w:bottom w:val="single" w:sz="4" w:space="0" w:color="auto"/>
              <w:right w:val="single" w:sz="4" w:space="0" w:color="auto"/>
            </w:tcBorders>
            <w:vAlign w:val="center"/>
            <w:hideMark/>
          </w:tcPr>
          <w:p w14:paraId="0FE47356" w14:textId="407E978B" w:rsidR="008962E1" w:rsidRPr="00494EA6" w:rsidRDefault="008962E1" w:rsidP="008962E1">
            <w:pPr>
              <w:jc w:val="center"/>
              <w:rPr>
                <w:sz w:val="26"/>
                <w:szCs w:val="26"/>
              </w:rPr>
            </w:pPr>
            <w:r w:rsidRPr="00494EA6">
              <w:rPr>
                <w:sz w:val="26"/>
                <w:szCs w:val="26"/>
              </w:rPr>
              <w:t>Cái</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A2956F9" w14:textId="399ECCA0" w:rsidR="008962E1" w:rsidRPr="00494EA6" w:rsidRDefault="008962E1" w:rsidP="008962E1">
            <w:pPr>
              <w:jc w:val="center"/>
              <w:rPr>
                <w:sz w:val="26"/>
                <w:szCs w:val="26"/>
              </w:rPr>
            </w:pPr>
            <w:r w:rsidRPr="00494EA6">
              <w:rPr>
                <w:sz w:val="26"/>
                <w:szCs w:val="26"/>
              </w:rPr>
              <w:t>1,00</w:t>
            </w:r>
          </w:p>
        </w:tc>
        <w:tc>
          <w:tcPr>
            <w:tcW w:w="2127" w:type="dxa"/>
            <w:tcBorders>
              <w:top w:val="single" w:sz="4" w:space="0" w:color="auto"/>
              <w:left w:val="nil"/>
              <w:bottom w:val="single" w:sz="4" w:space="0" w:color="auto"/>
              <w:right w:val="single" w:sz="4" w:space="0" w:color="auto"/>
            </w:tcBorders>
            <w:vAlign w:val="center"/>
            <w:hideMark/>
          </w:tcPr>
          <w:p w14:paraId="2EFA7928" w14:textId="1B01017E" w:rsidR="008962E1" w:rsidRPr="00494EA6" w:rsidRDefault="008962E1" w:rsidP="008962E1">
            <w:pPr>
              <w:jc w:val="center"/>
              <w:rPr>
                <w:sz w:val="26"/>
                <w:szCs w:val="26"/>
              </w:rPr>
            </w:pPr>
            <w:r w:rsidRPr="00494EA6">
              <w:rPr>
                <w:sz w:val="26"/>
                <w:szCs w:val="26"/>
              </w:rPr>
              <w:t>1,00</w:t>
            </w:r>
          </w:p>
        </w:tc>
      </w:tr>
      <w:tr w:rsidR="008962E1" w:rsidRPr="00494EA6" w14:paraId="45712B57"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50079DF2" w14:textId="385156AF" w:rsidR="008962E1" w:rsidRPr="00494EA6" w:rsidRDefault="008962E1" w:rsidP="008962E1">
            <w:pPr>
              <w:jc w:val="center"/>
              <w:rPr>
                <w:sz w:val="26"/>
                <w:szCs w:val="26"/>
              </w:rPr>
            </w:pPr>
            <w:r w:rsidRPr="00494EA6">
              <w:rPr>
                <w:sz w:val="26"/>
                <w:szCs w:val="26"/>
              </w:rPr>
              <w:t>10</w:t>
            </w:r>
          </w:p>
        </w:tc>
        <w:tc>
          <w:tcPr>
            <w:tcW w:w="3760" w:type="dxa"/>
            <w:tcBorders>
              <w:top w:val="nil"/>
              <w:left w:val="single" w:sz="4" w:space="0" w:color="auto"/>
              <w:bottom w:val="single" w:sz="4" w:space="0" w:color="auto"/>
              <w:right w:val="single" w:sz="4" w:space="0" w:color="auto"/>
            </w:tcBorders>
            <w:vAlign w:val="center"/>
            <w:hideMark/>
          </w:tcPr>
          <w:p w14:paraId="4F4322B5" w14:textId="2F78EF5A" w:rsidR="008962E1" w:rsidRPr="00494EA6" w:rsidRDefault="008962E1" w:rsidP="008962E1">
            <w:pPr>
              <w:rPr>
                <w:sz w:val="26"/>
                <w:szCs w:val="26"/>
              </w:rPr>
            </w:pPr>
            <w:r w:rsidRPr="00494EA6">
              <w:rPr>
                <w:sz w:val="26"/>
                <w:szCs w:val="26"/>
              </w:rPr>
              <w:t>Giấy A4</w:t>
            </w:r>
          </w:p>
        </w:tc>
        <w:tc>
          <w:tcPr>
            <w:tcW w:w="1371" w:type="dxa"/>
            <w:tcBorders>
              <w:top w:val="nil"/>
              <w:left w:val="nil"/>
              <w:bottom w:val="single" w:sz="4" w:space="0" w:color="auto"/>
              <w:right w:val="single" w:sz="4" w:space="0" w:color="auto"/>
            </w:tcBorders>
            <w:vAlign w:val="center"/>
            <w:hideMark/>
          </w:tcPr>
          <w:p w14:paraId="5D9752C4" w14:textId="380ECA49" w:rsidR="008962E1" w:rsidRPr="00494EA6" w:rsidRDefault="008962E1" w:rsidP="008962E1">
            <w:pPr>
              <w:jc w:val="center"/>
              <w:rPr>
                <w:sz w:val="26"/>
                <w:szCs w:val="26"/>
              </w:rPr>
            </w:pPr>
            <w:r w:rsidRPr="00494EA6">
              <w:rPr>
                <w:sz w:val="26"/>
                <w:szCs w:val="26"/>
              </w:rPr>
              <w:t>Gram</w:t>
            </w:r>
          </w:p>
        </w:tc>
        <w:tc>
          <w:tcPr>
            <w:tcW w:w="1686" w:type="dxa"/>
            <w:tcBorders>
              <w:top w:val="single" w:sz="4" w:space="0" w:color="auto"/>
              <w:left w:val="single" w:sz="4" w:space="0" w:color="auto"/>
              <w:bottom w:val="single" w:sz="4" w:space="0" w:color="auto"/>
              <w:right w:val="single" w:sz="4" w:space="0" w:color="auto"/>
            </w:tcBorders>
            <w:vAlign w:val="center"/>
            <w:hideMark/>
          </w:tcPr>
          <w:p w14:paraId="114F2151" w14:textId="5AF71C16" w:rsidR="008962E1" w:rsidRPr="00494EA6" w:rsidRDefault="008962E1" w:rsidP="008962E1">
            <w:pPr>
              <w:jc w:val="center"/>
              <w:rPr>
                <w:sz w:val="26"/>
                <w:szCs w:val="26"/>
              </w:rPr>
            </w:pPr>
            <w:r w:rsidRPr="00494EA6">
              <w:rPr>
                <w:sz w:val="26"/>
                <w:szCs w:val="26"/>
              </w:rPr>
              <w:t>0,50</w:t>
            </w:r>
          </w:p>
        </w:tc>
        <w:tc>
          <w:tcPr>
            <w:tcW w:w="2127" w:type="dxa"/>
            <w:tcBorders>
              <w:top w:val="single" w:sz="4" w:space="0" w:color="auto"/>
              <w:left w:val="nil"/>
              <w:bottom w:val="single" w:sz="4" w:space="0" w:color="auto"/>
              <w:right w:val="single" w:sz="4" w:space="0" w:color="auto"/>
            </w:tcBorders>
            <w:vAlign w:val="center"/>
            <w:hideMark/>
          </w:tcPr>
          <w:p w14:paraId="23BDDA6C" w14:textId="17C2CCD3" w:rsidR="008962E1" w:rsidRPr="00494EA6" w:rsidRDefault="008962E1" w:rsidP="008962E1">
            <w:pPr>
              <w:jc w:val="center"/>
              <w:rPr>
                <w:sz w:val="26"/>
                <w:szCs w:val="26"/>
              </w:rPr>
            </w:pPr>
            <w:r w:rsidRPr="00494EA6">
              <w:rPr>
                <w:sz w:val="26"/>
                <w:szCs w:val="26"/>
              </w:rPr>
              <w:t>0,50</w:t>
            </w:r>
          </w:p>
        </w:tc>
      </w:tr>
      <w:tr w:rsidR="008962E1" w:rsidRPr="00494EA6" w14:paraId="2E477073"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219874BC" w14:textId="1C0CDE8A" w:rsidR="008962E1" w:rsidRPr="00494EA6" w:rsidRDefault="008962E1" w:rsidP="008962E1">
            <w:pPr>
              <w:jc w:val="center"/>
              <w:rPr>
                <w:sz w:val="26"/>
                <w:szCs w:val="26"/>
              </w:rPr>
            </w:pPr>
            <w:r w:rsidRPr="00494EA6">
              <w:rPr>
                <w:sz w:val="26"/>
                <w:szCs w:val="26"/>
              </w:rPr>
              <w:t>11</w:t>
            </w:r>
          </w:p>
        </w:tc>
        <w:tc>
          <w:tcPr>
            <w:tcW w:w="3760" w:type="dxa"/>
            <w:tcBorders>
              <w:top w:val="nil"/>
              <w:left w:val="single" w:sz="4" w:space="0" w:color="auto"/>
              <w:bottom w:val="single" w:sz="4" w:space="0" w:color="auto"/>
              <w:right w:val="single" w:sz="4" w:space="0" w:color="auto"/>
            </w:tcBorders>
            <w:vAlign w:val="center"/>
            <w:hideMark/>
          </w:tcPr>
          <w:p w14:paraId="70C318C0" w14:textId="16FD6B8E" w:rsidR="008962E1" w:rsidRPr="00494EA6" w:rsidRDefault="008962E1" w:rsidP="008962E1">
            <w:pPr>
              <w:rPr>
                <w:sz w:val="26"/>
                <w:szCs w:val="26"/>
              </w:rPr>
            </w:pPr>
            <w:r w:rsidRPr="00494EA6">
              <w:rPr>
                <w:sz w:val="26"/>
                <w:szCs w:val="26"/>
              </w:rPr>
              <w:t>Giấy A3</w:t>
            </w:r>
          </w:p>
        </w:tc>
        <w:tc>
          <w:tcPr>
            <w:tcW w:w="1371" w:type="dxa"/>
            <w:tcBorders>
              <w:top w:val="nil"/>
              <w:left w:val="nil"/>
              <w:bottom w:val="single" w:sz="4" w:space="0" w:color="auto"/>
              <w:right w:val="single" w:sz="4" w:space="0" w:color="auto"/>
            </w:tcBorders>
            <w:vAlign w:val="center"/>
            <w:hideMark/>
          </w:tcPr>
          <w:p w14:paraId="07997065" w14:textId="7F41DFB5" w:rsidR="008962E1" w:rsidRPr="00494EA6" w:rsidRDefault="008962E1" w:rsidP="008962E1">
            <w:pPr>
              <w:jc w:val="center"/>
              <w:rPr>
                <w:sz w:val="26"/>
                <w:szCs w:val="26"/>
              </w:rPr>
            </w:pPr>
            <w:r w:rsidRPr="00494EA6">
              <w:rPr>
                <w:sz w:val="26"/>
                <w:szCs w:val="26"/>
              </w:rPr>
              <w:t>Gram</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47982DF" w14:textId="3EFC0A96" w:rsidR="008962E1" w:rsidRPr="00494EA6" w:rsidRDefault="008962E1" w:rsidP="008962E1">
            <w:pPr>
              <w:jc w:val="center"/>
              <w:rPr>
                <w:sz w:val="26"/>
                <w:szCs w:val="26"/>
              </w:rPr>
            </w:pPr>
            <w:r w:rsidRPr="00494EA6">
              <w:rPr>
                <w:sz w:val="26"/>
                <w:szCs w:val="26"/>
              </w:rPr>
              <w:t>0,30</w:t>
            </w:r>
          </w:p>
        </w:tc>
        <w:tc>
          <w:tcPr>
            <w:tcW w:w="2127" w:type="dxa"/>
            <w:tcBorders>
              <w:top w:val="single" w:sz="4" w:space="0" w:color="auto"/>
              <w:left w:val="nil"/>
              <w:bottom w:val="single" w:sz="4" w:space="0" w:color="auto"/>
              <w:right w:val="single" w:sz="4" w:space="0" w:color="auto"/>
            </w:tcBorders>
            <w:vAlign w:val="center"/>
            <w:hideMark/>
          </w:tcPr>
          <w:p w14:paraId="649E76FB" w14:textId="3206340E" w:rsidR="008962E1" w:rsidRPr="00494EA6" w:rsidRDefault="008962E1" w:rsidP="008962E1">
            <w:pPr>
              <w:jc w:val="center"/>
              <w:rPr>
                <w:sz w:val="26"/>
                <w:szCs w:val="26"/>
              </w:rPr>
            </w:pPr>
            <w:r w:rsidRPr="00494EA6">
              <w:rPr>
                <w:sz w:val="26"/>
                <w:szCs w:val="26"/>
              </w:rPr>
              <w:t>0,00</w:t>
            </w:r>
          </w:p>
        </w:tc>
      </w:tr>
      <w:tr w:rsidR="008962E1" w:rsidRPr="00494EA6" w14:paraId="11A7EE5E"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05B1A986" w14:textId="5C662F68" w:rsidR="008962E1" w:rsidRPr="00494EA6" w:rsidRDefault="008962E1" w:rsidP="008962E1">
            <w:pPr>
              <w:jc w:val="center"/>
              <w:rPr>
                <w:sz w:val="26"/>
                <w:szCs w:val="26"/>
              </w:rPr>
            </w:pPr>
            <w:r w:rsidRPr="00494EA6">
              <w:rPr>
                <w:sz w:val="26"/>
                <w:szCs w:val="26"/>
              </w:rPr>
              <w:t>12</w:t>
            </w:r>
          </w:p>
        </w:tc>
        <w:tc>
          <w:tcPr>
            <w:tcW w:w="3760" w:type="dxa"/>
            <w:tcBorders>
              <w:top w:val="nil"/>
              <w:left w:val="single" w:sz="4" w:space="0" w:color="auto"/>
              <w:bottom w:val="single" w:sz="4" w:space="0" w:color="auto"/>
              <w:right w:val="single" w:sz="4" w:space="0" w:color="auto"/>
            </w:tcBorders>
            <w:vAlign w:val="center"/>
            <w:hideMark/>
          </w:tcPr>
          <w:p w14:paraId="0BC12092" w14:textId="3AC70099" w:rsidR="008962E1" w:rsidRPr="00494EA6" w:rsidRDefault="008962E1" w:rsidP="008962E1">
            <w:pPr>
              <w:rPr>
                <w:sz w:val="26"/>
                <w:szCs w:val="26"/>
              </w:rPr>
            </w:pPr>
            <w:r w:rsidRPr="00494EA6">
              <w:rPr>
                <w:sz w:val="26"/>
                <w:szCs w:val="26"/>
              </w:rPr>
              <w:t>Ghim dập</w:t>
            </w:r>
          </w:p>
        </w:tc>
        <w:tc>
          <w:tcPr>
            <w:tcW w:w="1371" w:type="dxa"/>
            <w:tcBorders>
              <w:top w:val="nil"/>
              <w:left w:val="nil"/>
              <w:bottom w:val="single" w:sz="4" w:space="0" w:color="auto"/>
              <w:right w:val="single" w:sz="4" w:space="0" w:color="auto"/>
            </w:tcBorders>
            <w:vAlign w:val="center"/>
            <w:hideMark/>
          </w:tcPr>
          <w:p w14:paraId="0B0B3EEF" w14:textId="57A32EE1" w:rsidR="008962E1" w:rsidRPr="00494EA6" w:rsidRDefault="008962E1" w:rsidP="008962E1">
            <w:pPr>
              <w:jc w:val="center"/>
              <w:rPr>
                <w:sz w:val="26"/>
                <w:szCs w:val="26"/>
              </w:rPr>
            </w:pPr>
            <w:r w:rsidRPr="00494EA6">
              <w:rPr>
                <w:sz w:val="26"/>
                <w:szCs w:val="26"/>
              </w:rPr>
              <w:t>Cái</w:t>
            </w:r>
          </w:p>
        </w:tc>
        <w:tc>
          <w:tcPr>
            <w:tcW w:w="1686" w:type="dxa"/>
            <w:tcBorders>
              <w:top w:val="single" w:sz="4" w:space="0" w:color="auto"/>
              <w:left w:val="single" w:sz="4" w:space="0" w:color="auto"/>
              <w:bottom w:val="single" w:sz="4" w:space="0" w:color="auto"/>
              <w:right w:val="single" w:sz="4" w:space="0" w:color="auto"/>
            </w:tcBorders>
            <w:vAlign w:val="center"/>
            <w:hideMark/>
          </w:tcPr>
          <w:p w14:paraId="497A0BA6" w14:textId="4A4F4780" w:rsidR="008962E1" w:rsidRPr="00494EA6" w:rsidRDefault="008962E1" w:rsidP="008962E1">
            <w:pPr>
              <w:jc w:val="center"/>
              <w:rPr>
                <w:sz w:val="26"/>
                <w:szCs w:val="26"/>
              </w:rPr>
            </w:pPr>
            <w:r w:rsidRPr="00494EA6">
              <w:rPr>
                <w:sz w:val="26"/>
                <w:szCs w:val="26"/>
              </w:rPr>
              <w:t>0,50</w:t>
            </w:r>
          </w:p>
        </w:tc>
        <w:tc>
          <w:tcPr>
            <w:tcW w:w="2127" w:type="dxa"/>
            <w:tcBorders>
              <w:top w:val="single" w:sz="4" w:space="0" w:color="auto"/>
              <w:left w:val="nil"/>
              <w:bottom w:val="single" w:sz="4" w:space="0" w:color="auto"/>
              <w:right w:val="single" w:sz="4" w:space="0" w:color="auto"/>
            </w:tcBorders>
            <w:vAlign w:val="center"/>
            <w:hideMark/>
          </w:tcPr>
          <w:p w14:paraId="6A1DBB50" w14:textId="0F574520" w:rsidR="008962E1" w:rsidRPr="00494EA6" w:rsidRDefault="008962E1" w:rsidP="008962E1">
            <w:pPr>
              <w:jc w:val="center"/>
              <w:rPr>
                <w:sz w:val="26"/>
                <w:szCs w:val="26"/>
              </w:rPr>
            </w:pPr>
            <w:r w:rsidRPr="00494EA6">
              <w:rPr>
                <w:sz w:val="26"/>
                <w:szCs w:val="26"/>
              </w:rPr>
              <w:t>0,00</w:t>
            </w:r>
          </w:p>
        </w:tc>
      </w:tr>
      <w:tr w:rsidR="008962E1" w:rsidRPr="00494EA6" w14:paraId="3E15AF6A"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72703AC0" w14:textId="014F2BEC" w:rsidR="008962E1" w:rsidRPr="00494EA6" w:rsidRDefault="008962E1" w:rsidP="008962E1">
            <w:pPr>
              <w:jc w:val="center"/>
              <w:rPr>
                <w:sz w:val="26"/>
                <w:szCs w:val="26"/>
              </w:rPr>
            </w:pPr>
            <w:r w:rsidRPr="00494EA6">
              <w:rPr>
                <w:sz w:val="26"/>
                <w:szCs w:val="26"/>
              </w:rPr>
              <w:t>13</w:t>
            </w:r>
          </w:p>
        </w:tc>
        <w:tc>
          <w:tcPr>
            <w:tcW w:w="3760" w:type="dxa"/>
            <w:tcBorders>
              <w:top w:val="nil"/>
              <w:left w:val="single" w:sz="4" w:space="0" w:color="auto"/>
              <w:bottom w:val="single" w:sz="4" w:space="0" w:color="auto"/>
              <w:right w:val="single" w:sz="4" w:space="0" w:color="auto"/>
            </w:tcBorders>
            <w:vAlign w:val="center"/>
            <w:hideMark/>
          </w:tcPr>
          <w:p w14:paraId="568AD734" w14:textId="2AE23159" w:rsidR="008962E1" w:rsidRPr="00494EA6" w:rsidRDefault="008962E1" w:rsidP="008962E1">
            <w:pPr>
              <w:rPr>
                <w:sz w:val="26"/>
                <w:szCs w:val="26"/>
              </w:rPr>
            </w:pPr>
            <w:r w:rsidRPr="00494EA6">
              <w:rPr>
                <w:sz w:val="26"/>
                <w:szCs w:val="26"/>
              </w:rPr>
              <w:t>Ghim vòng</w:t>
            </w:r>
          </w:p>
        </w:tc>
        <w:tc>
          <w:tcPr>
            <w:tcW w:w="1371" w:type="dxa"/>
            <w:tcBorders>
              <w:top w:val="nil"/>
              <w:left w:val="nil"/>
              <w:bottom w:val="single" w:sz="4" w:space="0" w:color="auto"/>
              <w:right w:val="single" w:sz="4" w:space="0" w:color="auto"/>
            </w:tcBorders>
            <w:vAlign w:val="center"/>
            <w:hideMark/>
          </w:tcPr>
          <w:p w14:paraId="276EBEAF" w14:textId="0B466328" w:rsidR="008962E1" w:rsidRPr="00494EA6" w:rsidRDefault="008962E1" w:rsidP="008962E1">
            <w:pPr>
              <w:jc w:val="center"/>
              <w:rPr>
                <w:sz w:val="26"/>
                <w:szCs w:val="26"/>
              </w:rPr>
            </w:pPr>
            <w:r w:rsidRPr="00494EA6">
              <w:rPr>
                <w:sz w:val="26"/>
                <w:szCs w:val="26"/>
              </w:rPr>
              <w:t>Cái</w:t>
            </w:r>
          </w:p>
        </w:tc>
        <w:tc>
          <w:tcPr>
            <w:tcW w:w="1686" w:type="dxa"/>
            <w:tcBorders>
              <w:top w:val="single" w:sz="4" w:space="0" w:color="auto"/>
              <w:left w:val="single" w:sz="4" w:space="0" w:color="auto"/>
              <w:bottom w:val="single" w:sz="4" w:space="0" w:color="auto"/>
              <w:right w:val="single" w:sz="4" w:space="0" w:color="auto"/>
            </w:tcBorders>
            <w:vAlign w:val="center"/>
            <w:hideMark/>
          </w:tcPr>
          <w:p w14:paraId="5E95FC6A" w14:textId="7FC16FD6" w:rsidR="008962E1" w:rsidRPr="00494EA6" w:rsidRDefault="008962E1" w:rsidP="008962E1">
            <w:pPr>
              <w:jc w:val="center"/>
              <w:rPr>
                <w:sz w:val="26"/>
                <w:szCs w:val="26"/>
              </w:rPr>
            </w:pPr>
            <w:r w:rsidRPr="00494EA6">
              <w:rPr>
                <w:sz w:val="26"/>
                <w:szCs w:val="26"/>
              </w:rPr>
              <w:t>0,50</w:t>
            </w:r>
          </w:p>
        </w:tc>
        <w:tc>
          <w:tcPr>
            <w:tcW w:w="2127" w:type="dxa"/>
            <w:tcBorders>
              <w:top w:val="single" w:sz="4" w:space="0" w:color="auto"/>
              <w:left w:val="nil"/>
              <w:bottom w:val="single" w:sz="4" w:space="0" w:color="auto"/>
              <w:right w:val="single" w:sz="4" w:space="0" w:color="auto"/>
            </w:tcBorders>
            <w:vAlign w:val="center"/>
            <w:hideMark/>
          </w:tcPr>
          <w:p w14:paraId="3B015B3B" w14:textId="17E9C0AF" w:rsidR="008962E1" w:rsidRPr="00494EA6" w:rsidRDefault="008962E1" w:rsidP="008962E1">
            <w:pPr>
              <w:jc w:val="center"/>
              <w:rPr>
                <w:sz w:val="26"/>
                <w:szCs w:val="26"/>
              </w:rPr>
            </w:pPr>
            <w:r w:rsidRPr="00494EA6">
              <w:rPr>
                <w:sz w:val="26"/>
                <w:szCs w:val="26"/>
              </w:rPr>
              <w:t>0,00</w:t>
            </w:r>
          </w:p>
        </w:tc>
      </w:tr>
      <w:tr w:rsidR="008962E1" w:rsidRPr="00494EA6" w14:paraId="674CCC67" w14:textId="77777777" w:rsidTr="00F948B7">
        <w:trPr>
          <w:trHeight w:val="454"/>
          <w:jc w:val="center"/>
        </w:trPr>
        <w:tc>
          <w:tcPr>
            <w:tcW w:w="960" w:type="dxa"/>
            <w:tcBorders>
              <w:top w:val="nil"/>
              <w:left w:val="single" w:sz="4" w:space="0" w:color="auto"/>
              <w:bottom w:val="single" w:sz="4" w:space="0" w:color="auto"/>
              <w:right w:val="nil"/>
            </w:tcBorders>
            <w:vAlign w:val="center"/>
            <w:hideMark/>
          </w:tcPr>
          <w:p w14:paraId="60F74C33" w14:textId="672E116C" w:rsidR="008962E1" w:rsidRPr="00494EA6" w:rsidRDefault="008962E1" w:rsidP="008962E1">
            <w:pPr>
              <w:jc w:val="center"/>
              <w:rPr>
                <w:sz w:val="26"/>
                <w:szCs w:val="26"/>
              </w:rPr>
            </w:pPr>
            <w:r w:rsidRPr="00494EA6">
              <w:rPr>
                <w:sz w:val="26"/>
                <w:szCs w:val="26"/>
              </w:rPr>
              <w:t>14</w:t>
            </w:r>
          </w:p>
        </w:tc>
        <w:tc>
          <w:tcPr>
            <w:tcW w:w="3760" w:type="dxa"/>
            <w:tcBorders>
              <w:top w:val="nil"/>
              <w:left w:val="single" w:sz="4" w:space="0" w:color="auto"/>
              <w:bottom w:val="single" w:sz="4" w:space="0" w:color="auto"/>
              <w:right w:val="single" w:sz="4" w:space="0" w:color="auto"/>
            </w:tcBorders>
            <w:vAlign w:val="center"/>
            <w:hideMark/>
          </w:tcPr>
          <w:p w14:paraId="0A332070" w14:textId="78FDA4D2" w:rsidR="008962E1" w:rsidRPr="00494EA6" w:rsidRDefault="008962E1" w:rsidP="008962E1">
            <w:pPr>
              <w:rPr>
                <w:sz w:val="26"/>
                <w:szCs w:val="26"/>
              </w:rPr>
            </w:pPr>
            <w:r w:rsidRPr="00494EA6">
              <w:rPr>
                <w:sz w:val="26"/>
                <w:szCs w:val="26"/>
              </w:rPr>
              <w:t>Túi ny lông đựng tài liệu</w:t>
            </w:r>
          </w:p>
        </w:tc>
        <w:tc>
          <w:tcPr>
            <w:tcW w:w="1371" w:type="dxa"/>
            <w:tcBorders>
              <w:top w:val="nil"/>
              <w:left w:val="nil"/>
              <w:bottom w:val="single" w:sz="4" w:space="0" w:color="auto"/>
              <w:right w:val="single" w:sz="4" w:space="0" w:color="auto"/>
            </w:tcBorders>
            <w:vAlign w:val="center"/>
            <w:hideMark/>
          </w:tcPr>
          <w:p w14:paraId="66702F58" w14:textId="309917CC" w:rsidR="008962E1" w:rsidRPr="00494EA6" w:rsidRDefault="008962E1" w:rsidP="008962E1">
            <w:pPr>
              <w:jc w:val="center"/>
              <w:rPr>
                <w:sz w:val="26"/>
                <w:szCs w:val="26"/>
              </w:rPr>
            </w:pPr>
            <w:r w:rsidRPr="00494EA6">
              <w:rPr>
                <w:sz w:val="26"/>
                <w:szCs w:val="26"/>
              </w:rPr>
              <w:t>Cái</w:t>
            </w:r>
          </w:p>
        </w:tc>
        <w:tc>
          <w:tcPr>
            <w:tcW w:w="1686" w:type="dxa"/>
            <w:tcBorders>
              <w:top w:val="single" w:sz="4" w:space="0" w:color="auto"/>
              <w:left w:val="single" w:sz="4" w:space="0" w:color="auto"/>
              <w:bottom w:val="single" w:sz="4" w:space="0" w:color="auto"/>
              <w:right w:val="single" w:sz="4" w:space="0" w:color="auto"/>
            </w:tcBorders>
            <w:vAlign w:val="center"/>
            <w:hideMark/>
          </w:tcPr>
          <w:p w14:paraId="78D527D2" w14:textId="5A54EA20" w:rsidR="008962E1" w:rsidRPr="00494EA6" w:rsidRDefault="008962E1" w:rsidP="008962E1">
            <w:pPr>
              <w:jc w:val="center"/>
              <w:rPr>
                <w:sz w:val="26"/>
                <w:szCs w:val="26"/>
              </w:rPr>
            </w:pPr>
            <w:r w:rsidRPr="00494EA6">
              <w:rPr>
                <w:sz w:val="26"/>
                <w:szCs w:val="26"/>
              </w:rPr>
              <w:t>0,00</w:t>
            </w:r>
          </w:p>
        </w:tc>
        <w:tc>
          <w:tcPr>
            <w:tcW w:w="2127" w:type="dxa"/>
            <w:tcBorders>
              <w:top w:val="single" w:sz="4" w:space="0" w:color="auto"/>
              <w:left w:val="nil"/>
              <w:bottom w:val="single" w:sz="4" w:space="0" w:color="auto"/>
              <w:right w:val="single" w:sz="4" w:space="0" w:color="auto"/>
            </w:tcBorders>
            <w:vAlign w:val="center"/>
            <w:hideMark/>
          </w:tcPr>
          <w:p w14:paraId="24658FDD" w14:textId="425C52F0" w:rsidR="008962E1" w:rsidRPr="00494EA6" w:rsidRDefault="008962E1" w:rsidP="008962E1">
            <w:pPr>
              <w:jc w:val="center"/>
              <w:rPr>
                <w:sz w:val="26"/>
                <w:szCs w:val="26"/>
              </w:rPr>
            </w:pPr>
            <w:r w:rsidRPr="00494EA6">
              <w:rPr>
                <w:sz w:val="26"/>
                <w:szCs w:val="26"/>
              </w:rPr>
              <w:t>1,00</w:t>
            </w:r>
          </w:p>
        </w:tc>
      </w:tr>
    </w:tbl>
    <w:p w14:paraId="45D71A94" w14:textId="77777777" w:rsidR="001969F8" w:rsidRPr="00494EA6" w:rsidRDefault="001969F8" w:rsidP="00505D0A">
      <w:pPr>
        <w:spacing w:before="60" w:after="60" w:line="360" w:lineRule="exact"/>
        <w:ind w:firstLine="720"/>
      </w:pPr>
      <w:r w:rsidRPr="00494EA6">
        <w:rPr>
          <w:b/>
          <w:bCs/>
          <w:i/>
          <w:iCs/>
        </w:rPr>
        <w:t>Ghi chú:</w:t>
      </w:r>
    </w:p>
    <w:p w14:paraId="682369B8" w14:textId="2A12759D" w:rsidR="001969F8" w:rsidRPr="00494EA6" w:rsidRDefault="001969F8" w:rsidP="00505D0A">
      <w:pPr>
        <w:spacing w:before="60" w:after="60" w:line="360" w:lineRule="exact"/>
        <w:ind w:firstLine="720"/>
        <w:jc w:val="both"/>
        <w:rPr>
          <w:sz w:val="28"/>
          <w:szCs w:val="28"/>
        </w:rPr>
      </w:pPr>
      <w:r w:rsidRPr="00494EA6">
        <w:rPr>
          <w:sz w:val="28"/>
          <w:szCs w:val="28"/>
        </w:rPr>
        <w:t xml:space="preserve">Định mức tại Bảng </w:t>
      </w:r>
      <w:r w:rsidR="008962E1" w:rsidRPr="00494EA6">
        <w:rPr>
          <w:sz w:val="28"/>
          <w:szCs w:val="28"/>
        </w:rPr>
        <w:t>07</w:t>
      </w:r>
      <w:r w:rsidRPr="00494EA6">
        <w:rPr>
          <w:sz w:val="28"/>
          <w:szCs w:val="28"/>
        </w:rPr>
        <w:t xml:space="preserve"> tính cho thửa đất hoặc khu đất trung bình, khi tính mức cho thửa đất hoặc khu đất cụ thể thì điều chỉnh tương tự phần định mức lao động xác định giá đất cụ thể tại các bước theo cơ cấu tại định mức lao động tại </w:t>
      </w:r>
      <w:r w:rsidR="0037573E" w:rsidRPr="00494EA6">
        <w:rPr>
          <w:sz w:val="28"/>
          <w:szCs w:val="28"/>
        </w:rPr>
        <w:t>B</w:t>
      </w:r>
      <w:r w:rsidRPr="00494EA6">
        <w:rPr>
          <w:sz w:val="28"/>
          <w:szCs w:val="28"/>
        </w:rPr>
        <w:t xml:space="preserve">ảng </w:t>
      </w:r>
      <w:r w:rsidR="008962E1" w:rsidRPr="00494EA6">
        <w:rPr>
          <w:sz w:val="28"/>
          <w:szCs w:val="28"/>
        </w:rPr>
        <w:t>05</w:t>
      </w:r>
      <w:r w:rsidRPr="00494EA6">
        <w:rPr>
          <w:sz w:val="28"/>
          <w:szCs w:val="28"/>
        </w:rPr>
        <w:t>.</w:t>
      </w:r>
    </w:p>
    <w:p w14:paraId="6E6FB7C9" w14:textId="3E5A0C4D" w:rsidR="001969F8" w:rsidRPr="00494EA6" w:rsidRDefault="00F618A2" w:rsidP="00B74CD4">
      <w:pPr>
        <w:spacing w:before="120" w:after="280" w:afterAutospacing="1"/>
        <w:ind w:firstLine="567"/>
        <w:rPr>
          <w:b/>
          <w:bCs/>
          <w:sz w:val="28"/>
          <w:szCs w:val="28"/>
        </w:rPr>
      </w:pPr>
      <w:r w:rsidRPr="00494EA6">
        <w:rPr>
          <w:b/>
          <w:bCs/>
          <w:sz w:val="28"/>
          <w:szCs w:val="28"/>
        </w:rPr>
        <w:t>Điều 9</w:t>
      </w:r>
      <w:r w:rsidR="001969F8" w:rsidRPr="00494EA6">
        <w:rPr>
          <w:b/>
          <w:bCs/>
          <w:sz w:val="28"/>
          <w:szCs w:val="28"/>
        </w:rPr>
        <w:t>. Định mức tiêu hao năng lượng</w:t>
      </w:r>
    </w:p>
    <w:p w14:paraId="4EEA882A" w14:textId="5AC7B3BE" w:rsidR="001969F8" w:rsidRPr="00494EA6" w:rsidRDefault="001969F8" w:rsidP="00505D0A">
      <w:pPr>
        <w:spacing w:before="60" w:after="60" w:line="360" w:lineRule="exact"/>
        <w:jc w:val="right"/>
        <w:rPr>
          <w:sz w:val="28"/>
          <w:szCs w:val="28"/>
        </w:rPr>
      </w:pPr>
      <w:r w:rsidRPr="00494EA6">
        <w:rPr>
          <w:sz w:val="28"/>
          <w:szCs w:val="28"/>
        </w:rPr>
        <w:t xml:space="preserve">Bảng </w:t>
      </w:r>
      <w:r w:rsidR="008962E1" w:rsidRPr="00494EA6">
        <w:rPr>
          <w:sz w:val="28"/>
          <w:szCs w:val="28"/>
        </w:rPr>
        <w:t>08</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767"/>
        <w:gridCol w:w="1118"/>
        <w:gridCol w:w="1041"/>
        <w:gridCol w:w="1267"/>
        <w:gridCol w:w="1043"/>
        <w:gridCol w:w="1039"/>
        <w:gridCol w:w="1039"/>
      </w:tblGrid>
      <w:tr w:rsidR="001E30F3" w:rsidRPr="00494EA6" w14:paraId="3BEB087A" w14:textId="77777777" w:rsidTr="0078591B">
        <w:trPr>
          <w:trHeight w:val="591"/>
          <w:tblHeader/>
          <w:jc w:val="center"/>
        </w:trPr>
        <w:tc>
          <w:tcPr>
            <w:tcW w:w="747" w:type="dxa"/>
            <w:vMerge w:val="restart"/>
            <w:vAlign w:val="center"/>
            <w:hideMark/>
          </w:tcPr>
          <w:p w14:paraId="16768DB3" w14:textId="77777777" w:rsidR="001969F8" w:rsidRPr="00494EA6" w:rsidRDefault="001969F8" w:rsidP="00505D0A">
            <w:pPr>
              <w:jc w:val="center"/>
              <w:rPr>
                <w:b/>
                <w:bCs/>
                <w:sz w:val="26"/>
                <w:szCs w:val="26"/>
              </w:rPr>
            </w:pPr>
            <w:r w:rsidRPr="00494EA6">
              <w:rPr>
                <w:b/>
                <w:bCs/>
                <w:sz w:val="26"/>
                <w:szCs w:val="26"/>
              </w:rPr>
              <w:t>STT</w:t>
            </w:r>
          </w:p>
        </w:tc>
        <w:tc>
          <w:tcPr>
            <w:tcW w:w="2767" w:type="dxa"/>
            <w:vMerge w:val="restart"/>
            <w:vAlign w:val="center"/>
            <w:hideMark/>
          </w:tcPr>
          <w:p w14:paraId="5D26C8B8" w14:textId="24C2BC8A" w:rsidR="001969F8" w:rsidRPr="00494EA6" w:rsidRDefault="001969F8" w:rsidP="00505D0A">
            <w:pPr>
              <w:jc w:val="center"/>
              <w:rPr>
                <w:b/>
                <w:bCs/>
                <w:sz w:val="26"/>
                <w:szCs w:val="26"/>
              </w:rPr>
            </w:pPr>
            <w:r w:rsidRPr="00494EA6">
              <w:rPr>
                <w:b/>
                <w:bCs/>
                <w:sz w:val="26"/>
                <w:szCs w:val="26"/>
              </w:rPr>
              <w:t xml:space="preserve">Danh mục </w:t>
            </w:r>
            <w:r w:rsidR="00B97078">
              <w:rPr>
                <w:b/>
                <w:bCs/>
                <w:sz w:val="26"/>
                <w:szCs w:val="26"/>
              </w:rPr>
              <w:t>năng lượng</w:t>
            </w:r>
          </w:p>
        </w:tc>
        <w:tc>
          <w:tcPr>
            <w:tcW w:w="1118" w:type="dxa"/>
            <w:vMerge w:val="restart"/>
            <w:vAlign w:val="center"/>
            <w:hideMark/>
          </w:tcPr>
          <w:p w14:paraId="33EF19A1" w14:textId="4B22CA46" w:rsidR="001969F8" w:rsidRPr="00494EA6" w:rsidRDefault="001969F8" w:rsidP="00505D0A">
            <w:pPr>
              <w:jc w:val="center"/>
              <w:rPr>
                <w:b/>
                <w:bCs/>
                <w:sz w:val="26"/>
                <w:szCs w:val="26"/>
              </w:rPr>
            </w:pPr>
            <w:r w:rsidRPr="00494EA6">
              <w:rPr>
                <w:b/>
                <w:bCs/>
                <w:sz w:val="26"/>
                <w:szCs w:val="26"/>
              </w:rPr>
              <w:t>Đ</w:t>
            </w:r>
            <w:r w:rsidR="00D07BE3" w:rsidRPr="00494EA6">
              <w:rPr>
                <w:b/>
                <w:bCs/>
                <w:sz w:val="26"/>
                <w:szCs w:val="26"/>
              </w:rPr>
              <w:t>ơ</w:t>
            </w:r>
            <w:r w:rsidRPr="00494EA6">
              <w:rPr>
                <w:b/>
                <w:bCs/>
                <w:sz w:val="26"/>
                <w:szCs w:val="26"/>
              </w:rPr>
              <w:t>n vị tính</w:t>
            </w:r>
          </w:p>
        </w:tc>
        <w:tc>
          <w:tcPr>
            <w:tcW w:w="1041" w:type="dxa"/>
            <w:vMerge w:val="restart"/>
            <w:vAlign w:val="center"/>
            <w:hideMark/>
          </w:tcPr>
          <w:p w14:paraId="76B706B5" w14:textId="77777777" w:rsidR="001969F8" w:rsidRPr="00494EA6" w:rsidRDefault="001969F8" w:rsidP="00505D0A">
            <w:pPr>
              <w:jc w:val="center"/>
              <w:rPr>
                <w:b/>
                <w:bCs/>
                <w:sz w:val="26"/>
                <w:szCs w:val="26"/>
              </w:rPr>
            </w:pPr>
            <w:r w:rsidRPr="00494EA6">
              <w:rPr>
                <w:b/>
                <w:bCs/>
                <w:sz w:val="26"/>
                <w:szCs w:val="26"/>
              </w:rPr>
              <w:t xml:space="preserve">Thời hạn </w:t>
            </w:r>
            <w:r w:rsidRPr="00494EA6">
              <w:rPr>
                <w:i/>
                <w:iCs/>
                <w:sz w:val="26"/>
                <w:szCs w:val="26"/>
              </w:rPr>
              <w:t>(tháng)</w:t>
            </w:r>
          </w:p>
        </w:tc>
        <w:tc>
          <w:tcPr>
            <w:tcW w:w="4388" w:type="dxa"/>
            <w:gridSpan w:val="4"/>
            <w:vAlign w:val="center"/>
            <w:hideMark/>
          </w:tcPr>
          <w:p w14:paraId="56B684DB" w14:textId="77777777" w:rsidR="006C745C" w:rsidRPr="00494EA6" w:rsidRDefault="001969F8" w:rsidP="00505D0A">
            <w:pPr>
              <w:jc w:val="center"/>
              <w:rPr>
                <w:b/>
                <w:bCs/>
                <w:sz w:val="26"/>
                <w:szCs w:val="26"/>
              </w:rPr>
            </w:pPr>
            <w:r w:rsidRPr="00494EA6">
              <w:rPr>
                <w:b/>
                <w:bCs/>
                <w:sz w:val="26"/>
                <w:szCs w:val="26"/>
              </w:rPr>
              <w:t xml:space="preserve">Định mức </w:t>
            </w:r>
          </w:p>
          <w:p w14:paraId="66894A0F" w14:textId="4561DF0B" w:rsidR="001969F8" w:rsidRPr="00494EA6" w:rsidRDefault="001969F8" w:rsidP="00505D0A">
            <w:pPr>
              <w:jc w:val="center"/>
              <w:rPr>
                <w:b/>
                <w:bCs/>
                <w:sz w:val="26"/>
                <w:szCs w:val="26"/>
              </w:rPr>
            </w:pPr>
            <w:r w:rsidRPr="00494EA6">
              <w:rPr>
                <w:i/>
                <w:iCs/>
                <w:sz w:val="26"/>
                <w:szCs w:val="26"/>
              </w:rPr>
              <w:t>(</w:t>
            </w:r>
            <w:r w:rsidR="006C745C" w:rsidRPr="00494EA6">
              <w:rPr>
                <w:i/>
                <w:iCs/>
                <w:sz w:val="26"/>
                <w:szCs w:val="26"/>
              </w:rPr>
              <w:t xml:space="preserve">tính cho </w:t>
            </w:r>
            <w:r w:rsidRPr="00494EA6">
              <w:rPr>
                <w:i/>
                <w:iCs/>
                <w:sz w:val="26"/>
                <w:szCs w:val="26"/>
              </w:rPr>
              <w:t>thửa đất hoặc khu đất trung bình)</w:t>
            </w:r>
          </w:p>
        </w:tc>
      </w:tr>
      <w:tr w:rsidR="001E30F3" w:rsidRPr="00494EA6" w14:paraId="4FCFECD5" w14:textId="77777777" w:rsidTr="0078591B">
        <w:trPr>
          <w:trHeight w:val="415"/>
          <w:tblHeader/>
          <w:jc w:val="center"/>
        </w:trPr>
        <w:tc>
          <w:tcPr>
            <w:tcW w:w="747" w:type="dxa"/>
            <w:vMerge/>
            <w:vAlign w:val="center"/>
            <w:hideMark/>
          </w:tcPr>
          <w:p w14:paraId="42B100CB" w14:textId="77777777" w:rsidR="001969F8" w:rsidRPr="00494EA6" w:rsidRDefault="001969F8" w:rsidP="00505D0A">
            <w:pPr>
              <w:rPr>
                <w:b/>
                <w:bCs/>
                <w:sz w:val="26"/>
                <w:szCs w:val="26"/>
              </w:rPr>
            </w:pPr>
          </w:p>
        </w:tc>
        <w:tc>
          <w:tcPr>
            <w:tcW w:w="2767" w:type="dxa"/>
            <w:vMerge/>
            <w:vAlign w:val="center"/>
            <w:hideMark/>
          </w:tcPr>
          <w:p w14:paraId="1B7848BC" w14:textId="77777777" w:rsidR="001969F8" w:rsidRPr="00494EA6" w:rsidRDefault="001969F8" w:rsidP="00505D0A">
            <w:pPr>
              <w:rPr>
                <w:b/>
                <w:bCs/>
                <w:sz w:val="26"/>
                <w:szCs w:val="26"/>
              </w:rPr>
            </w:pPr>
          </w:p>
        </w:tc>
        <w:tc>
          <w:tcPr>
            <w:tcW w:w="1118" w:type="dxa"/>
            <w:vMerge/>
            <w:vAlign w:val="center"/>
            <w:hideMark/>
          </w:tcPr>
          <w:p w14:paraId="708B17BB" w14:textId="77777777" w:rsidR="001969F8" w:rsidRPr="00494EA6" w:rsidRDefault="001969F8" w:rsidP="00505D0A">
            <w:pPr>
              <w:rPr>
                <w:b/>
                <w:bCs/>
                <w:sz w:val="26"/>
                <w:szCs w:val="26"/>
              </w:rPr>
            </w:pPr>
          </w:p>
        </w:tc>
        <w:tc>
          <w:tcPr>
            <w:tcW w:w="1041" w:type="dxa"/>
            <w:vMerge/>
            <w:vAlign w:val="center"/>
            <w:hideMark/>
          </w:tcPr>
          <w:p w14:paraId="231A4D0F" w14:textId="77777777" w:rsidR="001969F8" w:rsidRPr="00494EA6" w:rsidRDefault="001969F8" w:rsidP="00505D0A">
            <w:pPr>
              <w:rPr>
                <w:b/>
                <w:bCs/>
                <w:sz w:val="26"/>
                <w:szCs w:val="26"/>
              </w:rPr>
            </w:pPr>
          </w:p>
        </w:tc>
        <w:tc>
          <w:tcPr>
            <w:tcW w:w="2310" w:type="dxa"/>
            <w:gridSpan w:val="2"/>
            <w:vAlign w:val="center"/>
            <w:hideMark/>
          </w:tcPr>
          <w:p w14:paraId="430AF01F" w14:textId="77777777" w:rsidR="001969F8" w:rsidRPr="00494EA6" w:rsidRDefault="001969F8" w:rsidP="00505D0A">
            <w:pPr>
              <w:jc w:val="center"/>
              <w:rPr>
                <w:b/>
                <w:bCs/>
                <w:sz w:val="26"/>
                <w:szCs w:val="26"/>
              </w:rPr>
            </w:pPr>
            <w:r w:rsidRPr="00494EA6">
              <w:rPr>
                <w:b/>
                <w:bCs/>
                <w:sz w:val="26"/>
                <w:szCs w:val="26"/>
              </w:rPr>
              <w:t>Đất phi nông nghiệp</w:t>
            </w:r>
          </w:p>
        </w:tc>
        <w:tc>
          <w:tcPr>
            <w:tcW w:w="2078" w:type="dxa"/>
            <w:gridSpan w:val="2"/>
            <w:vAlign w:val="center"/>
            <w:hideMark/>
          </w:tcPr>
          <w:p w14:paraId="15AAAD88" w14:textId="77777777" w:rsidR="001969F8" w:rsidRPr="00494EA6" w:rsidRDefault="001969F8" w:rsidP="00505D0A">
            <w:pPr>
              <w:jc w:val="center"/>
              <w:rPr>
                <w:b/>
                <w:bCs/>
                <w:sz w:val="26"/>
                <w:szCs w:val="26"/>
              </w:rPr>
            </w:pPr>
            <w:r w:rsidRPr="00494EA6">
              <w:rPr>
                <w:b/>
                <w:bCs/>
                <w:sz w:val="26"/>
                <w:szCs w:val="26"/>
              </w:rPr>
              <w:t>Đất nông nghiệp</w:t>
            </w:r>
          </w:p>
        </w:tc>
      </w:tr>
      <w:tr w:rsidR="001E30F3" w:rsidRPr="00494EA6" w14:paraId="06BBF7A0" w14:textId="77777777" w:rsidTr="0078591B">
        <w:trPr>
          <w:trHeight w:val="630"/>
          <w:tblHeader/>
          <w:jc w:val="center"/>
        </w:trPr>
        <w:tc>
          <w:tcPr>
            <w:tcW w:w="747" w:type="dxa"/>
            <w:vMerge/>
            <w:vAlign w:val="center"/>
            <w:hideMark/>
          </w:tcPr>
          <w:p w14:paraId="76BD8A95" w14:textId="77777777" w:rsidR="001969F8" w:rsidRPr="00494EA6" w:rsidRDefault="001969F8" w:rsidP="00505D0A">
            <w:pPr>
              <w:rPr>
                <w:b/>
                <w:bCs/>
                <w:sz w:val="26"/>
                <w:szCs w:val="26"/>
              </w:rPr>
            </w:pPr>
          </w:p>
        </w:tc>
        <w:tc>
          <w:tcPr>
            <w:tcW w:w="2767" w:type="dxa"/>
            <w:vMerge/>
            <w:vAlign w:val="center"/>
            <w:hideMark/>
          </w:tcPr>
          <w:p w14:paraId="607A62D9" w14:textId="77777777" w:rsidR="001969F8" w:rsidRPr="00494EA6" w:rsidRDefault="001969F8" w:rsidP="00505D0A">
            <w:pPr>
              <w:rPr>
                <w:b/>
                <w:bCs/>
                <w:sz w:val="26"/>
                <w:szCs w:val="26"/>
              </w:rPr>
            </w:pPr>
          </w:p>
        </w:tc>
        <w:tc>
          <w:tcPr>
            <w:tcW w:w="1118" w:type="dxa"/>
            <w:vMerge/>
            <w:vAlign w:val="center"/>
            <w:hideMark/>
          </w:tcPr>
          <w:p w14:paraId="522F0E40" w14:textId="77777777" w:rsidR="001969F8" w:rsidRPr="00494EA6" w:rsidRDefault="001969F8" w:rsidP="00505D0A">
            <w:pPr>
              <w:rPr>
                <w:b/>
                <w:bCs/>
                <w:sz w:val="26"/>
                <w:szCs w:val="26"/>
              </w:rPr>
            </w:pPr>
          </w:p>
        </w:tc>
        <w:tc>
          <w:tcPr>
            <w:tcW w:w="1041" w:type="dxa"/>
            <w:vMerge/>
            <w:vAlign w:val="center"/>
            <w:hideMark/>
          </w:tcPr>
          <w:p w14:paraId="72428AE8" w14:textId="77777777" w:rsidR="001969F8" w:rsidRPr="00494EA6" w:rsidRDefault="001969F8" w:rsidP="00505D0A">
            <w:pPr>
              <w:rPr>
                <w:b/>
                <w:bCs/>
                <w:sz w:val="26"/>
                <w:szCs w:val="26"/>
              </w:rPr>
            </w:pPr>
          </w:p>
        </w:tc>
        <w:tc>
          <w:tcPr>
            <w:tcW w:w="1267" w:type="dxa"/>
            <w:vAlign w:val="center"/>
            <w:hideMark/>
          </w:tcPr>
          <w:p w14:paraId="7DD7E86E" w14:textId="77777777" w:rsidR="001969F8" w:rsidRPr="00494EA6" w:rsidRDefault="001969F8" w:rsidP="00505D0A">
            <w:pPr>
              <w:jc w:val="center"/>
              <w:rPr>
                <w:b/>
                <w:bCs/>
                <w:sz w:val="26"/>
                <w:szCs w:val="26"/>
              </w:rPr>
            </w:pPr>
            <w:r w:rsidRPr="00494EA6">
              <w:rPr>
                <w:b/>
                <w:bCs/>
                <w:sz w:val="26"/>
                <w:szCs w:val="26"/>
              </w:rPr>
              <w:t>Nội nghiệp</w:t>
            </w:r>
          </w:p>
        </w:tc>
        <w:tc>
          <w:tcPr>
            <w:tcW w:w="1043" w:type="dxa"/>
            <w:vAlign w:val="center"/>
            <w:hideMark/>
          </w:tcPr>
          <w:p w14:paraId="5EFCB16E" w14:textId="77777777" w:rsidR="001969F8" w:rsidRPr="00494EA6" w:rsidRDefault="001969F8" w:rsidP="00505D0A">
            <w:pPr>
              <w:jc w:val="center"/>
              <w:rPr>
                <w:b/>
                <w:bCs/>
                <w:sz w:val="26"/>
                <w:szCs w:val="26"/>
              </w:rPr>
            </w:pPr>
            <w:r w:rsidRPr="00494EA6">
              <w:rPr>
                <w:b/>
                <w:bCs/>
                <w:sz w:val="26"/>
                <w:szCs w:val="26"/>
              </w:rPr>
              <w:t>Ngoại nghiệp</w:t>
            </w:r>
          </w:p>
        </w:tc>
        <w:tc>
          <w:tcPr>
            <w:tcW w:w="1039" w:type="dxa"/>
            <w:vAlign w:val="center"/>
            <w:hideMark/>
          </w:tcPr>
          <w:p w14:paraId="1F2FB157" w14:textId="77777777" w:rsidR="001969F8" w:rsidRPr="00494EA6" w:rsidRDefault="001969F8" w:rsidP="00505D0A">
            <w:pPr>
              <w:jc w:val="center"/>
              <w:rPr>
                <w:b/>
                <w:bCs/>
                <w:sz w:val="26"/>
                <w:szCs w:val="26"/>
              </w:rPr>
            </w:pPr>
            <w:r w:rsidRPr="00494EA6">
              <w:rPr>
                <w:b/>
                <w:bCs/>
                <w:sz w:val="26"/>
                <w:szCs w:val="26"/>
              </w:rPr>
              <w:t>Nội nghiệp</w:t>
            </w:r>
          </w:p>
        </w:tc>
        <w:tc>
          <w:tcPr>
            <w:tcW w:w="1039" w:type="dxa"/>
            <w:vAlign w:val="center"/>
            <w:hideMark/>
          </w:tcPr>
          <w:p w14:paraId="03B30B0F" w14:textId="77777777" w:rsidR="001969F8" w:rsidRPr="00494EA6" w:rsidRDefault="001969F8" w:rsidP="00505D0A">
            <w:pPr>
              <w:jc w:val="center"/>
              <w:rPr>
                <w:b/>
                <w:bCs/>
                <w:sz w:val="26"/>
                <w:szCs w:val="26"/>
              </w:rPr>
            </w:pPr>
            <w:r w:rsidRPr="00494EA6">
              <w:rPr>
                <w:b/>
                <w:bCs/>
                <w:sz w:val="26"/>
                <w:szCs w:val="26"/>
              </w:rPr>
              <w:t>Ngoại nghiệp</w:t>
            </w:r>
          </w:p>
        </w:tc>
      </w:tr>
      <w:tr w:rsidR="0037573E" w:rsidRPr="00494EA6" w14:paraId="4BCCA1AF" w14:textId="77777777" w:rsidTr="0078591B">
        <w:trPr>
          <w:trHeight w:val="585"/>
          <w:jc w:val="center"/>
        </w:trPr>
        <w:tc>
          <w:tcPr>
            <w:tcW w:w="747" w:type="dxa"/>
            <w:vAlign w:val="center"/>
            <w:hideMark/>
          </w:tcPr>
          <w:p w14:paraId="741758F0" w14:textId="77777777" w:rsidR="0037573E" w:rsidRPr="00494EA6" w:rsidRDefault="0037573E" w:rsidP="0037573E">
            <w:pPr>
              <w:jc w:val="center"/>
              <w:rPr>
                <w:sz w:val="26"/>
                <w:szCs w:val="26"/>
              </w:rPr>
            </w:pPr>
            <w:r w:rsidRPr="00494EA6">
              <w:rPr>
                <w:sz w:val="26"/>
                <w:szCs w:val="26"/>
              </w:rPr>
              <w:t>1</w:t>
            </w:r>
          </w:p>
        </w:tc>
        <w:tc>
          <w:tcPr>
            <w:tcW w:w="2767" w:type="dxa"/>
            <w:vAlign w:val="center"/>
            <w:hideMark/>
          </w:tcPr>
          <w:p w14:paraId="3EBBE8A6" w14:textId="77777777" w:rsidR="0037573E" w:rsidRPr="00494EA6" w:rsidRDefault="0037573E" w:rsidP="0037573E">
            <w:pPr>
              <w:rPr>
                <w:sz w:val="26"/>
                <w:szCs w:val="26"/>
              </w:rPr>
            </w:pPr>
            <w:r w:rsidRPr="00494EA6">
              <w:rPr>
                <w:sz w:val="26"/>
                <w:szCs w:val="26"/>
              </w:rPr>
              <w:t>Điện năng</w:t>
            </w:r>
          </w:p>
        </w:tc>
        <w:tc>
          <w:tcPr>
            <w:tcW w:w="1118" w:type="dxa"/>
            <w:vAlign w:val="center"/>
            <w:hideMark/>
          </w:tcPr>
          <w:p w14:paraId="49D8ECB7" w14:textId="77777777" w:rsidR="0037573E" w:rsidRPr="00494EA6" w:rsidRDefault="0037573E" w:rsidP="0037573E">
            <w:pPr>
              <w:jc w:val="center"/>
              <w:rPr>
                <w:sz w:val="26"/>
                <w:szCs w:val="26"/>
              </w:rPr>
            </w:pPr>
            <w:r w:rsidRPr="00494EA6">
              <w:rPr>
                <w:sz w:val="26"/>
                <w:szCs w:val="26"/>
              </w:rPr>
              <w:t>kW</w:t>
            </w:r>
          </w:p>
        </w:tc>
        <w:tc>
          <w:tcPr>
            <w:tcW w:w="1041" w:type="dxa"/>
            <w:vAlign w:val="center"/>
            <w:hideMark/>
          </w:tcPr>
          <w:p w14:paraId="21FDFC1A" w14:textId="77777777" w:rsidR="0037573E" w:rsidRPr="00494EA6" w:rsidRDefault="0037573E" w:rsidP="0037573E">
            <w:pPr>
              <w:rPr>
                <w:rFonts w:ascii="Courier New" w:hAnsi="Courier New" w:cs="Courier New"/>
                <w:sz w:val="26"/>
                <w:szCs w:val="26"/>
              </w:rPr>
            </w:pPr>
            <w:r w:rsidRPr="00494EA6">
              <w:rPr>
                <w:rFonts w:ascii="Courier New" w:hAnsi="Courier New" w:cs="Courier New"/>
                <w:sz w:val="26"/>
                <w:szCs w:val="26"/>
              </w:rPr>
              <w:t> </w:t>
            </w:r>
          </w:p>
        </w:tc>
        <w:tc>
          <w:tcPr>
            <w:tcW w:w="1267" w:type="dxa"/>
            <w:vAlign w:val="center"/>
            <w:hideMark/>
          </w:tcPr>
          <w:p w14:paraId="27BD4032" w14:textId="21FFF726" w:rsidR="0037573E" w:rsidRPr="00494EA6" w:rsidRDefault="0037573E" w:rsidP="0037573E">
            <w:pPr>
              <w:jc w:val="center"/>
              <w:rPr>
                <w:sz w:val="26"/>
                <w:szCs w:val="26"/>
              </w:rPr>
            </w:pPr>
            <w:r w:rsidRPr="00494EA6">
              <w:rPr>
                <w:sz w:val="26"/>
                <w:szCs w:val="26"/>
              </w:rPr>
              <w:t>539,75</w:t>
            </w:r>
          </w:p>
        </w:tc>
        <w:tc>
          <w:tcPr>
            <w:tcW w:w="1043" w:type="dxa"/>
            <w:vAlign w:val="center"/>
            <w:hideMark/>
          </w:tcPr>
          <w:p w14:paraId="22549455" w14:textId="23B2F251" w:rsidR="0037573E" w:rsidRPr="00494EA6" w:rsidRDefault="0037573E" w:rsidP="0037573E">
            <w:pPr>
              <w:jc w:val="center"/>
              <w:rPr>
                <w:sz w:val="26"/>
                <w:szCs w:val="26"/>
              </w:rPr>
            </w:pPr>
            <w:r w:rsidRPr="00494EA6">
              <w:rPr>
                <w:sz w:val="26"/>
                <w:szCs w:val="26"/>
              </w:rPr>
              <w:t> </w:t>
            </w:r>
          </w:p>
        </w:tc>
        <w:tc>
          <w:tcPr>
            <w:tcW w:w="1039" w:type="dxa"/>
            <w:vAlign w:val="center"/>
            <w:hideMark/>
          </w:tcPr>
          <w:p w14:paraId="21CB5660" w14:textId="580E8DF7" w:rsidR="0037573E" w:rsidRPr="00494EA6" w:rsidRDefault="0037573E" w:rsidP="0037573E">
            <w:pPr>
              <w:jc w:val="center"/>
              <w:rPr>
                <w:sz w:val="26"/>
                <w:szCs w:val="26"/>
              </w:rPr>
            </w:pPr>
            <w:r w:rsidRPr="00494EA6">
              <w:rPr>
                <w:sz w:val="26"/>
                <w:szCs w:val="26"/>
              </w:rPr>
              <w:t>437,38</w:t>
            </w:r>
          </w:p>
        </w:tc>
        <w:tc>
          <w:tcPr>
            <w:tcW w:w="1039" w:type="dxa"/>
            <w:vAlign w:val="center"/>
            <w:hideMark/>
          </w:tcPr>
          <w:p w14:paraId="10BD5E05" w14:textId="77E9ECD4" w:rsidR="0037573E" w:rsidRPr="00494EA6" w:rsidRDefault="0037573E" w:rsidP="0037573E">
            <w:pPr>
              <w:jc w:val="center"/>
              <w:rPr>
                <w:sz w:val="26"/>
                <w:szCs w:val="26"/>
              </w:rPr>
            </w:pPr>
            <w:r w:rsidRPr="00494EA6">
              <w:rPr>
                <w:sz w:val="26"/>
                <w:szCs w:val="26"/>
              </w:rPr>
              <w:t> </w:t>
            </w:r>
          </w:p>
        </w:tc>
      </w:tr>
    </w:tbl>
    <w:p w14:paraId="04639570" w14:textId="77777777" w:rsidR="001969F8" w:rsidRPr="00494EA6" w:rsidRDefault="001969F8" w:rsidP="00505D0A">
      <w:pPr>
        <w:spacing w:before="60" w:after="60" w:line="360" w:lineRule="exact"/>
        <w:ind w:firstLine="720"/>
        <w:rPr>
          <w:sz w:val="28"/>
          <w:szCs w:val="28"/>
        </w:rPr>
      </w:pPr>
      <w:r w:rsidRPr="00494EA6">
        <w:rPr>
          <w:b/>
          <w:bCs/>
          <w:i/>
          <w:iCs/>
          <w:sz w:val="28"/>
          <w:szCs w:val="28"/>
        </w:rPr>
        <w:t>Ghi chú:</w:t>
      </w:r>
    </w:p>
    <w:p w14:paraId="7B689B83" w14:textId="083A10C5" w:rsidR="001969F8" w:rsidRPr="00494EA6" w:rsidRDefault="001969F8" w:rsidP="00505D0A">
      <w:pPr>
        <w:spacing w:before="60" w:after="60" w:line="360" w:lineRule="exact"/>
        <w:ind w:firstLine="720"/>
        <w:jc w:val="both"/>
        <w:rPr>
          <w:sz w:val="28"/>
          <w:szCs w:val="28"/>
        </w:rPr>
      </w:pPr>
      <w:r w:rsidRPr="00494EA6">
        <w:rPr>
          <w:sz w:val="28"/>
          <w:szCs w:val="28"/>
        </w:rPr>
        <w:t xml:space="preserve">Định mức tại Bảng </w:t>
      </w:r>
      <w:r w:rsidR="008962E1" w:rsidRPr="00494EA6">
        <w:rPr>
          <w:sz w:val="28"/>
          <w:szCs w:val="28"/>
        </w:rPr>
        <w:t>08</w:t>
      </w:r>
      <w:r w:rsidRPr="00494EA6">
        <w:rPr>
          <w:sz w:val="28"/>
          <w:szCs w:val="28"/>
        </w:rPr>
        <w:t xml:space="preserve"> tính cho thửa đất hoặc khu đất trung bình, khi tính mức cho thửa đất hoặc khu đất cụ thể thì điều chỉnh tương tự phần định mức lao động xác định giá đất cụ thể tại các bước theo cơ</w:t>
      </w:r>
      <w:r w:rsidR="00B74CD4" w:rsidRPr="00494EA6">
        <w:rPr>
          <w:sz w:val="28"/>
          <w:szCs w:val="28"/>
        </w:rPr>
        <w:t xml:space="preserve"> cấu tại định mức lao động tại B</w:t>
      </w:r>
      <w:r w:rsidRPr="00494EA6">
        <w:rPr>
          <w:sz w:val="28"/>
          <w:szCs w:val="28"/>
        </w:rPr>
        <w:t xml:space="preserve">ảng </w:t>
      </w:r>
      <w:r w:rsidR="008962E1" w:rsidRPr="00494EA6">
        <w:rPr>
          <w:sz w:val="28"/>
          <w:szCs w:val="28"/>
        </w:rPr>
        <w:t>05</w:t>
      </w:r>
      <w:r w:rsidRPr="00494EA6">
        <w:rPr>
          <w:sz w:val="28"/>
          <w:szCs w:val="28"/>
        </w:rPr>
        <w:t>.</w:t>
      </w:r>
    </w:p>
    <w:p w14:paraId="1148DB42" w14:textId="66A3C96C" w:rsidR="001969F8" w:rsidRPr="00494EA6" w:rsidRDefault="00F618A2" w:rsidP="00B74CD4">
      <w:pPr>
        <w:spacing w:before="120" w:after="280" w:afterAutospacing="1"/>
        <w:ind w:firstLine="567"/>
        <w:rPr>
          <w:sz w:val="28"/>
          <w:szCs w:val="28"/>
        </w:rPr>
      </w:pPr>
      <w:r w:rsidRPr="00494EA6">
        <w:rPr>
          <w:b/>
          <w:bCs/>
          <w:sz w:val="28"/>
          <w:szCs w:val="28"/>
        </w:rPr>
        <w:t>Điều 10</w:t>
      </w:r>
      <w:r w:rsidR="001969F8" w:rsidRPr="00494EA6">
        <w:rPr>
          <w:b/>
          <w:bCs/>
          <w:sz w:val="28"/>
          <w:szCs w:val="28"/>
        </w:rPr>
        <w:t>. Địn</w:t>
      </w:r>
      <w:r w:rsidR="00B74CD4" w:rsidRPr="00494EA6">
        <w:rPr>
          <w:b/>
          <w:bCs/>
          <w:sz w:val="28"/>
          <w:szCs w:val="28"/>
        </w:rPr>
        <w:t>h mức sử dụng máy móc, thiết bị</w:t>
      </w:r>
    </w:p>
    <w:p w14:paraId="33103909" w14:textId="7962C066" w:rsidR="001969F8" w:rsidRPr="00494EA6" w:rsidRDefault="001969F8" w:rsidP="00505D0A">
      <w:pPr>
        <w:spacing w:before="60" w:after="60" w:line="360" w:lineRule="exact"/>
        <w:jc w:val="right"/>
        <w:rPr>
          <w:sz w:val="28"/>
          <w:szCs w:val="28"/>
        </w:rPr>
      </w:pPr>
      <w:r w:rsidRPr="00494EA6">
        <w:rPr>
          <w:sz w:val="28"/>
          <w:szCs w:val="28"/>
        </w:rPr>
        <w:t xml:space="preserve">Bảng </w:t>
      </w:r>
      <w:r w:rsidR="00633930" w:rsidRPr="00494EA6">
        <w:rPr>
          <w:sz w:val="28"/>
          <w:szCs w:val="28"/>
        </w:rPr>
        <w:t>09</w:t>
      </w:r>
    </w:p>
    <w:tbl>
      <w:tblPr>
        <w:tblW w:w="10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689"/>
        <w:gridCol w:w="959"/>
        <w:gridCol w:w="884"/>
        <w:gridCol w:w="1025"/>
        <w:gridCol w:w="1101"/>
        <w:gridCol w:w="1135"/>
        <w:gridCol w:w="1134"/>
        <w:gridCol w:w="975"/>
      </w:tblGrid>
      <w:tr w:rsidR="001E30F3" w:rsidRPr="00494EA6" w14:paraId="6E032FE0" w14:textId="77777777" w:rsidTr="00D24B8C">
        <w:trPr>
          <w:trHeight w:val="660"/>
          <w:tblHeader/>
          <w:jc w:val="center"/>
        </w:trPr>
        <w:tc>
          <w:tcPr>
            <w:tcW w:w="708" w:type="dxa"/>
            <w:vMerge w:val="restart"/>
            <w:vAlign w:val="center"/>
            <w:hideMark/>
          </w:tcPr>
          <w:p w14:paraId="1068E1BE" w14:textId="77777777" w:rsidR="0095118F" w:rsidRPr="00494EA6" w:rsidRDefault="0095118F" w:rsidP="00505D0A">
            <w:pPr>
              <w:jc w:val="center"/>
              <w:rPr>
                <w:b/>
                <w:bCs/>
                <w:sz w:val="26"/>
                <w:szCs w:val="26"/>
              </w:rPr>
            </w:pPr>
            <w:r w:rsidRPr="00494EA6">
              <w:rPr>
                <w:b/>
                <w:bCs/>
                <w:sz w:val="26"/>
                <w:szCs w:val="26"/>
              </w:rPr>
              <w:t>STT</w:t>
            </w:r>
          </w:p>
        </w:tc>
        <w:tc>
          <w:tcPr>
            <w:tcW w:w="2689" w:type="dxa"/>
            <w:vMerge w:val="restart"/>
            <w:vAlign w:val="center"/>
            <w:hideMark/>
          </w:tcPr>
          <w:p w14:paraId="22A8F6D7" w14:textId="77777777" w:rsidR="0095118F" w:rsidRPr="00494EA6" w:rsidRDefault="0095118F" w:rsidP="00505D0A">
            <w:pPr>
              <w:jc w:val="center"/>
              <w:rPr>
                <w:b/>
                <w:bCs/>
                <w:sz w:val="26"/>
                <w:szCs w:val="26"/>
              </w:rPr>
            </w:pPr>
            <w:r w:rsidRPr="00494EA6">
              <w:rPr>
                <w:b/>
                <w:bCs/>
                <w:sz w:val="26"/>
                <w:szCs w:val="26"/>
              </w:rPr>
              <w:t>Danh mục thiết bị</w:t>
            </w:r>
          </w:p>
        </w:tc>
        <w:tc>
          <w:tcPr>
            <w:tcW w:w="959" w:type="dxa"/>
            <w:vMerge w:val="restart"/>
            <w:vAlign w:val="center"/>
            <w:hideMark/>
          </w:tcPr>
          <w:p w14:paraId="47124E27" w14:textId="77777777" w:rsidR="0095118F" w:rsidRPr="00494EA6" w:rsidRDefault="0095118F" w:rsidP="00505D0A">
            <w:pPr>
              <w:jc w:val="center"/>
              <w:rPr>
                <w:b/>
                <w:bCs/>
                <w:sz w:val="26"/>
                <w:szCs w:val="26"/>
              </w:rPr>
            </w:pPr>
            <w:r w:rsidRPr="00494EA6">
              <w:rPr>
                <w:b/>
                <w:bCs/>
                <w:sz w:val="26"/>
                <w:szCs w:val="26"/>
              </w:rPr>
              <w:t>ĐVT</w:t>
            </w:r>
          </w:p>
        </w:tc>
        <w:tc>
          <w:tcPr>
            <w:tcW w:w="884" w:type="dxa"/>
            <w:vMerge w:val="restart"/>
            <w:vAlign w:val="center"/>
          </w:tcPr>
          <w:p w14:paraId="5AB5E99A" w14:textId="40678E33" w:rsidR="0095118F" w:rsidRPr="00494EA6" w:rsidRDefault="00EA0E86" w:rsidP="00EA0E86">
            <w:pPr>
              <w:spacing w:before="60" w:after="60" w:line="360" w:lineRule="exact"/>
              <w:jc w:val="both"/>
              <w:rPr>
                <w:szCs w:val="28"/>
              </w:rPr>
            </w:pPr>
            <w:r w:rsidRPr="00494EA6">
              <w:rPr>
                <w:b/>
                <w:bCs/>
                <w:sz w:val="26"/>
                <w:szCs w:val="26"/>
              </w:rPr>
              <w:t>Công suất</w:t>
            </w:r>
            <w:r w:rsidRPr="00494EA6">
              <w:rPr>
                <w:sz w:val="26"/>
                <w:szCs w:val="26"/>
              </w:rPr>
              <w:t xml:space="preserve"> </w:t>
            </w:r>
            <w:r w:rsidRPr="00494EA6">
              <w:rPr>
                <w:i/>
                <w:iCs/>
                <w:sz w:val="26"/>
                <w:szCs w:val="26"/>
              </w:rPr>
              <w:t>(kw/h)</w:t>
            </w:r>
          </w:p>
        </w:tc>
        <w:tc>
          <w:tcPr>
            <w:tcW w:w="1025" w:type="dxa"/>
            <w:vMerge w:val="restart"/>
            <w:vAlign w:val="center"/>
            <w:hideMark/>
          </w:tcPr>
          <w:p w14:paraId="244D02EA" w14:textId="762CA63D" w:rsidR="0095118F" w:rsidRPr="00494EA6" w:rsidRDefault="00EA0E86" w:rsidP="00505D0A">
            <w:pPr>
              <w:jc w:val="center"/>
              <w:rPr>
                <w:b/>
                <w:bCs/>
                <w:sz w:val="26"/>
                <w:szCs w:val="26"/>
              </w:rPr>
            </w:pPr>
            <w:r w:rsidRPr="00494EA6">
              <w:rPr>
                <w:b/>
                <w:bCs/>
                <w:sz w:val="26"/>
                <w:szCs w:val="26"/>
              </w:rPr>
              <w:t xml:space="preserve">Thời gian sử dụng </w:t>
            </w:r>
            <w:r w:rsidRPr="00494EA6">
              <w:rPr>
                <w:i/>
                <w:iCs/>
                <w:sz w:val="26"/>
                <w:szCs w:val="26"/>
              </w:rPr>
              <w:t>(</w:t>
            </w:r>
            <w:r w:rsidR="000C7834" w:rsidRPr="00494EA6">
              <w:rPr>
                <w:i/>
                <w:iCs/>
                <w:sz w:val="26"/>
                <w:szCs w:val="26"/>
              </w:rPr>
              <w:t>năm</w:t>
            </w:r>
            <w:r w:rsidRPr="00494EA6">
              <w:rPr>
                <w:i/>
                <w:iCs/>
                <w:sz w:val="26"/>
                <w:szCs w:val="26"/>
              </w:rPr>
              <w:t>)</w:t>
            </w:r>
          </w:p>
        </w:tc>
        <w:tc>
          <w:tcPr>
            <w:tcW w:w="4345" w:type="dxa"/>
            <w:gridSpan w:val="4"/>
            <w:vAlign w:val="center"/>
          </w:tcPr>
          <w:p w14:paraId="39758F31" w14:textId="77777777" w:rsidR="0095118F" w:rsidRPr="00494EA6" w:rsidRDefault="0095118F" w:rsidP="00505D0A">
            <w:pPr>
              <w:jc w:val="center"/>
              <w:rPr>
                <w:b/>
                <w:bCs/>
                <w:sz w:val="26"/>
                <w:szCs w:val="26"/>
              </w:rPr>
            </w:pPr>
            <w:r w:rsidRPr="00494EA6">
              <w:rPr>
                <w:b/>
                <w:bCs/>
                <w:sz w:val="26"/>
                <w:szCs w:val="26"/>
              </w:rPr>
              <w:t xml:space="preserve">Định mức </w:t>
            </w:r>
            <w:r w:rsidRPr="00494EA6">
              <w:rPr>
                <w:b/>
                <w:bCs/>
                <w:sz w:val="26"/>
                <w:szCs w:val="26"/>
              </w:rPr>
              <w:br/>
            </w:r>
            <w:r w:rsidRPr="00494EA6">
              <w:rPr>
                <w:i/>
                <w:iCs/>
                <w:sz w:val="26"/>
                <w:szCs w:val="26"/>
              </w:rPr>
              <w:t>(ca /thửa đất hoặc khu đất trung bình)</w:t>
            </w:r>
          </w:p>
        </w:tc>
      </w:tr>
      <w:tr w:rsidR="001E30F3" w:rsidRPr="00494EA6" w14:paraId="69B01D66" w14:textId="77777777" w:rsidTr="00D24B8C">
        <w:trPr>
          <w:trHeight w:val="593"/>
          <w:tblHeader/>
          <w:jc w:val="center"/>
        </w:trPr>
        <w:tc>
          <w:tcPr>
            <w:tcW w:w="708" w:type="dxa"/>
            <w:vMerge/>
            <w:vAlign w:val="center"/>
            <w:hideMark/>
          </w:tcPr>
          <w:p w14:paraId="0B50A5DB" w14:textId="77777777" w:rsidR="0095118F" w:rsidRPr="00494EA6" w:rsidRDefault="0095118F" w:rsidP="00505D0A">
            <w:pPr>
              <w:rPr>
                <w:b/>
                <w:bCs/>
                <w:sz w:val="26"/>
                <w:szCs w:val="26"/>
              </w:rPr>
            </w:pPr>
          </w:p>
        </w:tc>
        <w:tc>
          <w:tcPr>
            <w:tcW w:w="2689" w:type="dxa"/>
            <w:vMerge/>
            <w:vAlign w:val="center"/>
            <w:hideMark/>
          </w:tcPr>
          <w:p w14:paraId="2FF7713D" w14:textId="77777777" w:rsidR="0095118F" w:rsidRPr="00494EA6" w:rsidRDefault="0095118F" w:rsidP="00505D0A">
            <w:pPr>
              <w:rPr>
                <w:b/>
                <w:bCs/>
                <w:sz w:val="26"/>
                <w:szCs w:val="26"/>
              </w:rPr>
            </w:pPr>
          </w:p>
        </w:tc>
        <w:tc>
          <w:tcPr>
            <w:tcW w:w="959" w:type="dxa"/>
            <w:vMerge/>
            <w:vAlign w:val="center"/>
            <w:hideMark/>
          </w:tcPr>
          <w:p w14:paraId="42C01138" w14:textId="77777777" w:rsidR="0095118F" w:rsidRPr="00494EA6" w:rsidRDefault="0095118F" w:rsidP="00505D0A">
            <w:pPr>
              <w:rPr>
                <w:b/>
                <w:bCs/>
                <w:sz w:val="26"/>
                <w:szCs w:val="26"/>
              </w:rPr>
            </w:pPr>
          </w:p>
        </w:tc>
        <w:tc>
          <w:tcPr>
            <w:tcW w:w="884" w:type="dxa"/>
            <w:vMerge/>
          </w:tcPr>
          <w:p w14:paraId="2D1EAE13" w14:textId="77777777" w:rsidR="0095118F" w:rsidRPr="00494EA6" w:rsidRDefault="0095118F" w:rsidP="00505D0A">
            <w:pPr>
              <w:rPr>
                <w:b/>
                <w:bCs/>
                <w:sz w:val="26"/>
                <w:szCs w:val="26"/>
              </w:rPr>
            </w:pPr>
          </w:p>
        </w:tc>
        <w:tc>
          <w:tcPr>
            <w:tcW w:w="1025" w:type="dxa"/>
            <w:vMerge/>
            <w:vAlign w:val="center"/>
            <w:hideMark/>
          </w:tcPr>
          <w:p w14:paraId="5D6165F0" w14:textId="0FCFACA3" w:rsidR="0095118F" w:rsidRPr="00494EA6" w:rsidRDefault="0095118F" w:rsidP="00505D0A">
            <w:pPr>
              <w:rPr>
                <w:b/>
                <w:bCs/>
                <w:sz w:val="26"/>
                <w:szCs w:val="26"/>
              </w:rPr>
            </w:pPr>
          </w:p>
        </w:tc>
        <w:tc>
          <w:tcPr>
            <w:tcW w:w="2236" w:type="dxa"/>
            <w:gridSpan w:val="2"/>
            <w:vAlign w:val="center"/>
            <w:hideMark/>
          </w:tcPr>
          <w:p w14:paraId="7C9084CC" w14:textId="77777777" w:rsidR="0095118F" w:rsidRPr="00494EA6" w:rsidRDefault="0095118F" w:rsidP="00505D0A">
            <w:pPr>
              <w:jc w:val="center"/>
              <w:rPr>
                <w:b/>
                <w:bCs/>
                <w:sz w:val="26"/>
                <w:szCs w:val="26"/>
              </w:rPr>
            </w:pPr>
            <w:r w:rsidRPr="00494EA6">
              <w:rPr>
                <w:b/>
                <w:bCs/>
                <w:sz w:val="26"/>
                <w:szCs w:val="26"/>
              </w:rPr>
              <w:t>Đất phi nông nghiệp</w:t>
            </w:r>
          </w:p>
        </w:tc>
        <w:tc>
          <w:tcPr>
            <w:tcW w:w="2109" w:type="dxa"/>
            <w:gridSpan w:val="2"/>
            <w:vAlign w:val="center"/>
            <w:hideMark/>
          </w:tcPr>
          <w:p w14:paraId="4F43736E" w14:textId="77777777" w:rsidR="0095118F" w:rsidRPr="00494EA6" w:rsidRDefault="0095118F" w:rsidP="00505D0A">
            <w:pPr>
              <w:jc w:val="center"/>
              <w:rPr>
                <w:b/>
                <w:bCs/>
                <w:sz w:val="26"/>
                <w:szCs w:val="26"/>
              </w:rPr>
            </w:pPr>
            <w:r w:rsidRPr="00494EA6">
              <w:rPr>
                <w:b/>
                <w:bCs/>
                <w:sz w:val="26"/>
                <w:szCs w:val="26"/>
              </w:rPr>
              <w:t>Đất nông nghiệp</w:t>
            </w:r>
          </w:p>
        </w:tc>
      </w:tr>
      <w:tr w:rsidR="001E30F3" w:rsidRPr="00494EA6" w14:paraId="57D12BBA" w14:textId="77777777" w:rsidTr="00D24B8C">
        <w:trPr>
          <w:trHeight w:val="660"/>
          <w:tblHeader/>
          <w:jc w:val="center"/>
        </w:trPr>
        <w:tc>
          <w:tcPr>
            <w:tcW w:w="708" w:type="dxa"/>
            <w:vMerge/>
            <w:vAlign w:val="center"/>
            <w:hideMark/>
          </w:tcPr>
          <w:p w14:paraId="2464B51D" w14:textId="77777777" w:rsidR="0095118F" w:rsidRPr="00494EA6" w:rsidRDefault="0095118F" w:rsidP="00505D0A">
            <w:pPr>
              <w:rPr>
                <w:b/>
                <w:bCs/>
                <w:sz w:val="26"/>
                <w:szCs w:val="26"/>
              </w:rPr>
            </w:pPr>
          </w:p>
        </w:tc>
        <w:tc>
          <w:tcPr>
            <w:tcW w:w="2689" w:type="dxa"/>
            <w:vMerge/>
            <w:vAlign w:val="center"/>
            <w:hideMark/>
          </w:tcPr>
          <w:p w14:paraId="4684D1F5" w14:textId="77777777" w:rsidR="0095118F" w:rsidRPr="00494EA6" w:rsidRDefault="0095118F" w:rsidP="00505D0A">
            <w:pPr>
              <w:rPr>
                <w:b/>
                <w:bCs/>
                <w:sz w:val="26"/>
                <w:szCs w:val="26"/>
              </w:rPr>
            </w:pPr>
          </w:p>
        </w:tc>
        <w:tc>
          <w:tcPr>
            <w:tcW w:w="959" w:type="dxa"/>
            <w:vMerge/>
            <w:vAlign w:val="center"/>
            <w:hideMark/>
          </w:tcPr>
          <w:p w14:paraId="70777539" w14:textId="77777777" w:rsidR="0095118F" w:rsidRPr="00494EA6" w:rsidRDefault="0095118F" w:rsidP="00505D0A">
            <w:pPr>
              <w:rPr>
                <w:b/>
                <w:bCs/>
                <w:sz w:val="26"/>
                <w:szCs w:val="26"/>
              </w:rPr>
            </w:pPr>
          </w:p>
        </w:tc>
        <w:tc>
          <w:tcPr>
            <w:tcW w:w="884" w:type="dxa"/>
            <w:vMerge/>
          </w:tcPr>
          <w:p w14:paraId="296B377B" w14:textId="77777777" w:rsidR="0095118F" w:rsidRPr="00494EA6" w:rsidRDefault="0095118F" w:rsidP="00505D0A">
            <w:pPr>
              <w:rPr>
                <w:b/>
                <w:bCs/>
                <w:sz w:val="26"/>
                <w:szCs w:val="26"/>
              </w:rPr>
            </w:pPr>
          </w:p>
        </w:tc>
        <w:tc>
          <w:tcPr>
            <w:tcW w:w="1025" w:type="dxa"/>
            <w:vMerge/>
            <w:vAlign w:val="center"/>
            <w:hideMark/>
          </w:tcPr>
          <w:p w14:paraId="31D90804" w14:textId="0D08E5F9" w:rsidR="0095118F" w:rsidRPr="00494EA6" w:rsidRDefault="0095118F" w:rsidP="00505D0A">
            <w:pPr>
              <w:rPr>
                <w:b/>
                <w:bCs/>
                <w:sz w:val="26"/>
                <w:szCs w:val="26"/>
              </w:rPr>
            </w:pPr>
          </w:p>
        </w:tc>
        <w:tc>
          <w:tcPr>
            <w:tcW w:w="1101" w:type="dxa"/>
            <w:vAlign w:val="center"/>
            <w:hideMark/>
          </w:tcPr>
          <w:p w14:paraId="6E15421D" w14:textId="77777777" w:rsidR="0095118F" w:rsidRPr="00494EA6" w:rsidRDefault="0095118F" w:rsidP="00505D0A">
            <w:pPr>
              <w:jc w:val="center"/>
              <w:rPr>
                <w:b/>
                <w:bCs/>
                <w:sz w:val="26"/>
                <w:szCs w:val="26"/>
              </w:rPr>
            </w:pPr>
            <w:r w:rsidRPr="00494EA6">
              <w:rPr>
                <w:b/>
                <w:bCs/>
                <w:sz w:val="26"/>
                <w:szCs w:val="26"/>
              </w:rPr>
              <w:t>Nội nghiệp</w:t>
            </w:r>
          </w:p>
        </w:tc>
        <w:tc>
          <w:tcPr>
            <w:tcW w:w="1135" w:type="dxa"/>
            <w:vAlign w:val="center"/>
            <w:hideMark/>
          </w:tcPr>
          <w:p w14:paraId="4096495F" w14:textId="77777777" w:rsidR="0095118F" w:rsidRPr="00494EA6" w:rsidRDefault="0095118F" w:rsidP="00505D0A">
            <w:pPr>
              <w:jc w:val="center"/>
              <w:rPr>
                <w:b/>
                <w:bCs/>
                <w:sz w:val="26"/>
                <w:szCs w:val="26"/>
              </w:rPr>
            </w:pPr>
            <w:r w:rsidRPr="00494EA6">
              <w:rPr>
                <w:b/>
                <w:bCs/>
                <w:sz w:val="26"/>
                <w:szCs w:val="26"/>
              </w:rPr>
              <w:t>Ngoại nghiệp</w:t>
            </w:r>
          </w:p>
        </w:tc>
        <w:tc>
          <w:tcPr>
            <w:tcW w:w="1134" w:type="dxa"/>
            <w:vAlign w:val="center"/>
            <w:hideMark/>
          </w:tcPr>
          <w:p w14:paraId="60899EA5" w14:textId="77777777" w:rsidR="0095118F" w:rsidRPr="00494EA6" w:rsidRDefault="0095118F" w:rsidP="00505D0A">
            <w:pPr>
              <w:jc w:val="center"/>
              <w:rPr>
                <w:b/>
                <w:bCs/>
                <w:sz w:val="26"/>
                <w:szCs w:val="26"/>
              </w:rPr>
            </w:pPr>
            <w:r w:rsidRPr="00494EA6">
              <w:rPr>
                <w:b/>
                <w:bCs/>
                <w:sz w:val="26"/>
                <w:szCs w:val="26"/>
              </w:rPr>
              <w:t>Nội nghiệp</w:t>
            </w:r>
          </w:p>
        </w:tc>
        <w:tc>
          <w:tcPr>
            <w:tcW w:w="975" w:type="dxa"/>
            <w:vAlign w:val="center"/>
            <w:hideMark/>
          </w:tcPr>
          <w:p w14:paraId="1A9817AE" w14:textId="77777777" w:rsidR="0095118F" w:rsidRPr="00494EA6" w:rsidRDefault="0095118F" w:rsidP="00505D0A">
            <w:pPr>
              <w:jc w:val="center"/>
              <w:rPr>
                <w:b/>
                <w:bCs/>
                <w:sz w:val="26"/>
                <w:szCs w:val="26"/>
              </w:rPr>
            </w:pPr>
            <w:r w:rsidRPr="00494EA6">
              <w:rPr>
                <w:b/>
                <w:bCs/>
                <w:sz w:val="26"/>
                <w:szCs w:val="26"/>
              </w:rPr>
              <w:t>Ngoại nghiệp</w:t>
            </w:r>
          </w:p>
        </w:tc>
      </w:tr>
      <w:tr w:rsidR="00F62F1C" w:rsidRPr="00494EA6" w14:paraId="7E3E759C" w14:textId="77777777" w:rsidTr="00D24B8C">
        <w:trPr>
          <w:trHeight w:val="435"/>
          <w:jc w:val="center"/>
        </w:trPr>
        <w:tc>
          <w:tcPr>
            <w:tcW w:w="708" w:type="dxa"/>
            <w:vAlign w:val="center"/>
            <w:hideMark/>
          </w:tcPr>
          <w:p w14:paraId="0E875D48" w14:textId="25384CF0" w:rsidR="00F62F1C" w:rsidRPr="00494EA6" w:rsidRDefault="00F62F1C" w:rsidP="00F62F1C">
            <w:pPr>
              <w:jc w:val="center"/>
              <w:rPr>
                <w:sz w:val="26"/>
                <w:szCs w:val="26"/>
              </w:rPr>
            </w:pPr>
            <w:r w:rsidRPr="00494EA6">
              <w:rPr>
                <w:sz w:val="26"/>
                <w:szCs w:val="26"/>
              </w:rPr>
              <w:t>1</w:t>
            </w:r>
          </w:p>
        </w:tc>
        <w:tc>
          <w:tcPr>
            <w:tcW w:w="2689" w:type="dxa"/>
            <w:vAlign w:val="center"/>
            <w:hideMark/>
          </w:tcPr>
          <w:p w14:paraId="7A125D68" w14:textId="3550D78C" w:rsidR="00F62F1C" w:rsidRPr="00494EA6" w:rsidRDefault="00F62F1C" w:rsidP="00F62F1C">
            <w:pPr>
              <w:rPr>
                <w:sz w:val="26"/>
                <w:szCs w:val="26"/>
              </w:rPr>
            </w:pPr>
            <w:r w:rsidRPr="00494EA6">
              <w:rPr>
                <w:sz w:val="26"/>
                <w:szCs w:val="26"/>
              </w:rPr>
              <w:t>Máy in A3</w:t>
            </w:r>
          </w:p>
        </w:tc>
        <w:tc>
          <w:tcPr>
            <w:tcW w:w="959" w:type="dxa"/>
            <w:vAlign w:val="center"/>
            <w:hideMark/>
          </w:tcPr>
          <w:p w14:paraId="2D965F36" w14:textId="6F37820B" w:rsidR="00F62F1C" w:rsidRPr="00494EA6" w:rsidRDefault="00F62F1C" w:rsidP="00F62F1C">
            <w:pPr>
              <w:jc w:val="center"/>
              <w:rPr>
                <w:sz w:val="26"/>
                <w:szCs w:val="26"/>
              </w:rPr>
            </w:pPr>
            <w:r w:rsidRPr="00494EA6">
              <w:rPr>
                <w:sz w:val="26"/>
                <w:szCs w:val="26"/>
              </w:rPr>
              <w:t>Cái</w:t>
            </w:r>
          </w:p>
        </w:tc>
        <w:tc>
          <w:tcPr>
            <w:tcW w:w="884" w:type="dxa"/>
            <w:vAlign w:val="center"/>
          </w:tcPr>
          <w:p w14:paraId="4FC09FCF" w14:textId="653871B0" w:rsidR="00F62F1C" w:rsidRPr="00494EA6" w:rsidRDefault="00F62F1C" w:rsidP="00F62F1C">
            <w:pPr>
              <w:jc w:val="center"/>
              <w:rPr>
                <w:sz w:val="26"/>
                <w:szCs w:val="26"/>
              </w:rPr>
            </w:pPr>
            <w:r w:rsidRPr="00494EA6">
              <w:rPr>
                <w:sz w:val="26"/>
                <w:szCs w:val="26"/>
              </w:rPr>
              <w:t>0,5</w:t>
            </w:r>
          </w:p>
        </w:tc>
        <w:tc>
          <w:tcPr>
            <w:tcW w:w="1025" w:type="dxa"/>
            <w:vAlign w:val="center"/>
            <w:hideMark/>
          </w:tcPr>
          <w:p w14:paraId="7CCF5AFA" w14:textId="67C57187" w:rsidR="00F62F1C" w:rsidRPr="00494EA6" w:rsidRDefault="00F62F1C" w:rsidP="00F62F1C">
            <w:pPr>
              <w:jc w:val="center"/>
              <w:rPr>
                <w:sz w:val="26"/>
                <w:szCs w:val="26"/>
              </w:rPr>
            </w:pPr>
            <w:r w:rsidRPr="00494EA6">
              <w:rPr>
                <w:sz w:val="26"/>
                <w:szCs w:val="26"/>
              </w:rPr>
              <w:t>84</w:t>
            </w:r>
          </w:p>
        </w:tc>
        <w:tc>
          <w:tcPr>
            <w:tcW w:w="1101" w:type="dxa"/>
            <w:vAlign w:val="center"/>
            <w:hideMark/>
          </w:tcPr>
          <w:p w14:paraId="39E22A26" w14:textId="418F21D7" w:rsidR="00F62F1C" w:rsidRPr="00494EA6" w:rsidRDefault="00F62F1C" w:rsidP="00F62F1C">
            <w:pPr>
              <w:jc w:val="center"/>
              <w:rPr>
                <w:sz w:val="26"/>
                <w:szCs w:val="26"/>
              </w:rPr>
            </w:pPr>
            <w:r w:rsidRPr="00494EA6">
              <w:rPr>
                <w:sz w:val="26"/>
                <w:szCs w:val="26"/>
              </w:rPr>
              <w:t>5,4</w:t>
            </w:r>
          </w:p>
        </w:tc>
        <w:tc>
          <w:tcPr>
            <w:tcW w:w="1135" w:type="dxa"/>
            <w:vAlign w:val="center"/>
            <w:hideMark/>
          </w:tcPr>
          <w:p w14:paraId="3477BB10" w14:textId="6F1EE839" w:rsidR="00F62F1C" w:rsidRPr="00494EA6" w:rsidRDefault="00F62F1C" w:rsidP="00F62F1C">
            <w:pPr>
              <w:jc w:val="center"/>
              <w:rPr>
                <w:sz w:val="26"/>
                <w:szCs w:val="26"/>
              </w:rPr>
            </w:pPr>
            <w:r w:rsidRPr="00494EA6">
              <w:rPr>
                <w:sz w:val="26"/>
                <w:szCs w:val="26"/>
              </w:rPr>
              <w:t> </w:t>
            </w:r>
          </w:p>
        </w:tc>
        <w:tc>
          <w:tcPr>
            <w:tcW w:w="1134" w:type="dxa"/>
            <w:vAlign w:val="center"/>
            <w:hideMark/>
          </w:tcPr>
          <w:p w14:paraId="705024AF" w14:textId="486ABBAC" w:rsidR="00F62F1C" w:rsidRPr="00494EA6" w:rsidRDefault="00F62F1C" w:rsidP="00F62F1C">
            <w:pPr>
              <w:jc w:val="center"/>
              <w:rPr>
                <w:sz w:val="26"/>
                <w:szCs w:val="26"/>
              </w:rPr>
            </w:pPr>
            <w:r w:rsidRPr="00494EA6">
              <w:rPr>
                <w:sz w:val="26"/>
                <w:szCs w:val="26"/>
              </w:rPr>
              <w:t>4,36</w:t>
            </w:r>
          </w:p>
        </w:tc>
        <w:tc>
          <w:tcPr>
            <w:tcW w:w="975" w:type="dxa"/>
            <w:vAlign w:val="center"/>
            <w:hideMark/>
          </w:tcPr>
          <w:p w14:paraId="4D9C3F8A" w14:textId="6332B880" w:rsidR="00F62F1C" w:rsidRPr="00494EA6" w:rsidRDefault="00F62F1C" w:rsidP="00F62F1C">
            <w:pPr>
              <w:jc w:val="center"/>
              <w:rPr>
                <w:sz w:val="26"/>
                <w:szCs w:val="26"/>
              </w:rPr>
            </w:pPr>
            <w:r w:rsidRPr="00494EA6">
              <w:rPr>
                <w:sz w:val="26"/>
                <w:szCs w:val="26"/>
              </w:rPr>
              <w:t> </w:t>
            </w:r>
          </w:p>
        </w:tc>
      </w:tr>
      <w:tr w:rsidR="00F62F1C" w:rsidRPr="00494EA6" w14:paraId="0A809396" w14:textId="77777777" w:rsidTr="00D24B8C">
        <w:trPr>
          <w:trHeight w:val="435"/>
          <w:jc w:val="center"/>
        </w:trPr>
        <w:tc>
          <w:tcPr>
            <w:tcW w:w="708" w:type="dxa"/>
            <w:vAlign w:val="center"/>
            <w:hideMark/>
          </w:tcPr>
          <w:p w14:paraId="3D32D1C4" w14:textId="27A0676D" w:rsidR="00F62F1C" w:rsidRPr="00494EA6" w:rsidRDefault="00F62F1C" w:rsidP="00F62F1C">
            <w:pPr>
              <w:jc w:val="center"/>
              <w:rPr>
                <w:sz w:val="26"/>
                <w:szCs w:val="26"/>
              </w:rPr>
            </w:pPr>
            <w:r w:rsidRPr="00494EA6">
              <w:rPr>
                <w:sz w:val="26"/>
                <w:szCs w:val="26"/>
              </w:rPr>
              <w:t>2</w:t>
            </w:r>
          </w:p>
        </w:tc>
        <w:tc>
          <w:tcPr>
            <w:tcW w:w="2689" w:type="dxa"/>
            <w:vAlign w:val="center"/>
            <w:hideMark/>
          </w:tcPr>
          <w:p w14:paraId="61A61BDA" w14:textId="279FDB0C" w:rsidR="00F62F1C" w:rsidRPr="00494EA6" w:rsidRDefault="00F62F1C" w:rsidP="00F62F1C">
            <w:pPr>
              <w:rPr>
                <w:sz w:val="26"/>
                <w:szCs w:val="26"/>
              </w:rPr>
            </w:pPr>
            <w:r w:rsidRPr="00494EA6">
              <w:rPr>
                <w:sz w:val="26"/>
                <w:szCs w:val="26"/>
              </w:rPr>
              <w:t>Máy vi tính</w:t>
            </w:r>
          </w:p>
        </w:tc>
        <w:tc>
          <w:tcPr>
            <w:tcW w:w="959" w:type="dxa"/>
            <w:vAlign w:val="center"/>
            <w:hideMark/>
          </w:tcPr>
          <w:p w14:paraId="3C875742" w14:textId="20E6A697" w:rsidR="00F62F1C" w:rsidRPr="00494EA6" w:rsidRDefault="00F62F1C" w:rsidP="00F62F1C">
            <w:pPr>
              <w:jc w:val="center"/>
              <w:rPr>
                <w:sz w:val="26"/>
                <w:szCs w:val="26"/>
              </w:rPr>
            </w:pPr>
            <w:r w:rsidRPr="00494EA6">
              <w:rPr>
                <w:sz w:val="26"/>
                <w:szCs w:val="26"/>
              </w:rPr>
              <w:t>Cái</w:t>
            </w:r>
          </w:p>
        </w:tc>
        <w:tc>
          <w:tcPr>
            <w:tcW w:w="884" w:type="dxa"/>
            <w:vAlign w:val="center"/>
          </w:tcPr>
          <w:p w14:paraId="71E3495D" w14:textId="317CD578" w:rsidR="00F62F1C" w:rsidRPr="00494EA6" w:rsidRDefault="00F62F1C" w:rsidP="00F62F1C">
            <w:pPr>
              <w:jc w:val="center"/>
              <w:rPr>
                <w:sz w:val="26"/>
                <w:szCs w:val="26"/>
              </w:rPr>
            </w:pPr>
            <w:r w:rsidRPr="00494EA6">
              <w:rPr>
                <w:sz w:val="26"/>
                <w:szCs w:val="26"/>
              </w:rPr>
              <w:t>0,40</w:t>
            </w:r>
          </w:p>
        </w:tc>
        <w:tc>
          <w:tcPr>
            <w:tcW w:w="1025" w:type="dxa"/>
            <w:vAlign w:val="center"/>
            <w:hideMark/>
          </w:tcPr>
          <w:p w14:paraId="2F2B4962" w14:textId="6ED3F34B" w:rsidR="00F62F1C" w:rsidRPr="00494EA6" w:rsidRDefault="00F62F1C" w:rsidP="00F62F1C">
            <w:pPr>
              <w:jc w:val="center"/>
              <w:rPr>
                <w:sz w:val="26"/>
                <w:szCs w:val="26"/>
              </w:rPr>
            </w:pPr>
            <w:r w:rsidRPr="00494EA6">
              <w:rPr>
                <w:sz w:val="26"/>
                <w:szCs w:val="26"/>
              </w:rPr>
              <w:t>84</w:t>
            </w:r>
          </w:p>
        </w:tc>
        <w:tc>
          <w:tcPr>
            <w:tcW w:w="1101" w:type="dxa"/>
            <w:vAlign w:val="center"/>
            <w:hideMark/>
          </w:tcPr>
          <w:p w14:paraId="2AAAF63E" w14:textId="56407CA0" w:rsidR="00F62F1C" w:rsidRPr="00494EA6" w:rsidRDefault="00F62F1C" w:rsidP="00F62F1C">
            <w:pPr>
              <w:jc w:val="center"/>
              <w:rPr>
                <w:sz w:val="26"/>
                <w:szCs w:val="26"/>
              </w:rPr>
            </w:pPr>
            <w:r w:rsidRPr="00494EA6">
              <w:rPr>
                <w:sz w:val="26"/>
                <w:szCs w:val="26"/>
              </w:rPr>
              <w:t>51,00</w:t>
            </w:r>
          </w:p>
        </w:tc>
        <w:tc>
          <w:tcPr>
            <w:tcW w:w="1135" w:type="dxa"/>
            <w:vAlign w:val="center"/>
            <w:hideMark/>
          </w:tcPr>
          <w:p w14:paraId="7BB5607E" w14:textId="4A1CD55B" w:rsidR="00F62F1C" w:rsidRPr="00494EA6" w:rsidRDefault="00F62F1C" w:rsidP="00F62F1C">
            <w:pPr>
              <w:jc w:val="center"/>
              <w:rPr>
                <w:sz w:val="26"/>
                <w:szCs w:val="26"/>
              </w:rPr>
            </w:pPr>
            <w:r w:rsidRPr="00494EA6">
              <w:rPr>
                <w:sz w:val="26"/>
                <w:szCs w:val="26"/>
              </w:rPr>
              <w:t> </w:t>
            </w:r>
          </w:p>
        </w:tc>
        <w:tc>
          <w:tcPr>
            <w:tcW w:w="1134" w:type="dxa"/>
            <w:vAlign w:val="center"/>
            <w:hideMark/>
          </w:tcPr>
          <w:p w14:paraId="7843B5E9" w14:textId="46659161" w:rsidR="00F62F1C" w:rsidRPr="00494EA6" w:rsidRDefault="00F62F1C" w:rsidP="00F62F1C">
            <w:pPr>
              <w:jc w:val="center"/>
              <w:rPr>
                <w:sz w:val="26"/>
                <w:szCs w:val="26"/>
              </w:rPr>
            </w:pPr>
            <w:r w:rsidRPr="00494EA6">
              <w:rPr>
                <w:sz w:val="26"/>
                <w:szCs w:val="26"/>
              </w:rPr>
              <w:t>41,00</w:t>
            </w:r>
          </w:p>
        </w:tc>
        <w:tc>
          <w:tcPr>
            <w:tcW w:w="975" w:type="dxa"/>
            <w:vAlign w:val="center"/>
            <w:hideMark/>
          </w:tcPr>
          <w:p w14:paraId="58A69A76" w14:textId="72BD80C0" w:rsidR="00F62F1C" w:rsidRPr="00494EA6" w:rsidRDefault="00F62F1C" w:rsidP="00F62F1C">
            <w:pPr>
              <w:jc w:val="center"/>
              <w:rPr>
                <w:sz w:val="26"/>
                <w:szCs w:val="26"/>
              </w:rPr>
            </w:pPr>
            <w:r w:rsidRPr="00494EA6">
              <w:rPr>
                <w:sz w:val="26"/>
                <w:szCs w:val="26"/>
              </w:rPr>
              <w:t> </w:t>
            </w:r>
          </w:p>
        </w:tc>
      </w:tr>
      <w:tr w:rsidR="00F62F1C" w:rsidRPr="00494EA6" w14:paraId="3A63080B" w14:textId="77777777" w:rsidTr="00D24B8C">
        <w:trPr>
          <w:trHeight w:val="435"/>
          <w:jc w:val="center"/>
        </w:trPr>
        <w:tc>
          <w:tcPr>
            <w:tcW w:w="708" w:type="dxa"/>
            <w:vAlign w:val="center"/>
            <w:hideMark/>
          </w:tcPr>
          <w:p w14:paraId="01AA987E" w14:textId="66F4E5E3" w:rsidR="00F62F1C" w:rsidRPr="00494EA6" w:rsidRDefault="00F62F1C" w:rsidP="00F62F1C">
            <w:pPr>
              <w:jc w:val="center"/>
              <w:rPr>
                <w:sz w:val="26"/>
                <w:szCs w:val="26"/>
              </w:rPr>
            </w:pPr>
            <w:r w:rsidRPr="00494EA6">
              <w:rPr>
                <w:sz w:val="26"/>
                <w:szCs w:val="26"/>
              </w:rPr>
              <w:t>3</w:t>
            </w:r>
          </w:p>
        </w:tc>
        <w:tc>
          <w:tcPr>
            <w:tcW w:w="2689" w:type="dxa"/>
            <w:vAlign w:val="center"/>
            <w:hideMark/>
          </w:tcPr>
          <w:p w14:paraId="08A8D9B1" w14:textId="73375DC8" w:rsidR="00F62F1C" w:rsidRPr="00494EA6" w:rsidRDefault="00F62F1C" w:rsidP="00F62F1C">
            <w:pPr>
              <w:rPr>
                <w:sz w:val="26"/>
                <w:szCs w:val="26"/>
              </w:rPr>
            </w:pPr>
            <w:r w:rsidRPr="00494EA6">
              <w:rPr>
                <w:sz w:val="26"/>
                <w:szCs w:val="26"/>
              </w:rPr>
              <w:t>Máy điều hòa nhiệt độ</w:t>
            </w:r>
          </w:p>
        </w:tc>
        <w:tc>
          <w:tcPr>
            <w:tcW w:w="959" w:type="dxa"/>
            <w:vAlign w:val="center"/>
            <w:hideMark/>
          </w:tcPr>
          <w:p w14:paraId="50B40C75" w14:textId="146A3EB5" w:rsidR="00F62F1C" w:rsidRPr="00494EA6" w:rsidRDefault="00F62F1C" w:rsidP="00F62F1C">
            <w:pPr>
              <w:jc w:val="center"/>
              <w:rPr>
                <w:sz w:val="26"/>
                <w:szCs w:val="26"/>
              </w:rPr>
            </w:pPr>
            <w:r w:rsidRPr="00494EA6">
              <w:rPr>
                <w:sz w:val="26"/>
                <w:szCs w:val="26"/>
              </w:rPr>
              <w:t>Cái</w:t>
            </w:r>
          </w:p>
        </w:tc>
        <w:tc>
          <w:tcPr>
            <w:tcW w:w="884" w:type="dxa"/>
            <w:vAlign w:val="center"/>
          </w:tcPr>
          <w:p w14:paraId="1F39E8D7" w14:textId="1D910145" w:rsidR="00F62F1C" w:rsidRPr="00494EA6" w:rsidRDefault="00F62F1C" w:rsidP="00F62F1C">
            <w:pPr>
              <w:jc w:val="center"/>
              <w:rPr>
                <w:sz w:val="26"/>
                <w:szCs w:val="26"/>
              </w:rPr>
            </w:pPr>
            <w:r w:rsidRPr="00494EA6">
              <w:rPr>
                <w:sz w:val="26"/>
                <w:szCs w:val="26"/>
              </w:rPr>
              <w:t>2,20</w:t>
            </w:r>
          </w:p>
        </w:tc>
        <w:tc>
          <w:tcPr>
            <w:tcW w:w="1025" w:type="dxa"/>
            <w:vAlign w:val="center"/>
            <w:hideMark/>
          </w:tcPr>
          <w:p w14:paraId="264EB4F8" w14:textId="56CB2D1C" w:rsidR="00F62F1C" w:rsidRPr="00494EA6" w:rsidRDefault="00F62F1C" w:rsidP="00F62F1C">
            <w:pPr>
              <w:jc w:val="center"/>
              <w:rPr>
                <w:sz w:val="26"/>
                <w:szCs w:val="26"/>
              </w:rPr>
            </w:pPr>
            <w:r w:rsidRPr="00494EA6">
              <w:rPr>
                <w:sz w:val="26"/>
                <w:szCs w:val="26"/>
              </w:rPr>
              <w:t>96</w:t>
            </w:r>
          </w:p>
        </w:tc>
        <w:tc>
          <w:tcPr>
            <w:tcW w:w="1101" w:type="dxa"/>
            <w:vAlign w:val="center"/>
            <w:hideMark/>
          </w:tcPr>
          <w:p w14:paraId="34815BCC" w14:textId="27871A30" w:rsidR="00F62F1C" w:rsidRPr="00494EA6" w:rsidRDefault="00F62F1C" w:rsidP="00F62F1C">
            <w:pPr>
              <w:jc w:val="center"/>
              <w:rPr>
                <w:sz w:val="26"/>
                <w:szCs w:val="26"/>
              </w:rPr>
            </w:pPr>
            <w:r w:rsidRPr="00494EA6">
              <w:rPr>
                <w:sz w:val="26"/>
                <w:szCs w:val="26"/>
              </w:rPr>
              <w:t>14,17</w:t>
            </w:r>
          </w:p>
        </w:tc>
        <w:tc>
          <w:tcPr>
            <w:tcW w:w="1135" w:type="dxa"/>
            <w:vAlign w:val="center"/>
            <w:hideMark/>
          </w:tcPr>
          <w:p w14:paraId="61AB6272" w14:textId="14D1864D" w:rsidR="00F62F1C" w:rsidRPr="00494EA6" w:rsidRDefault="00F62F1C" w:rsidP="00F62F1C">
            <w:pPr>
              <w:jc w:val="center"/>
              <w:rPr>
                <w:sz w:val="26"/>
                <w:szCs w:val="26"/>
              </w:rPr>
            </w:pPr>
            <w:r w:rsidRPr="00494EA6">
              <w:rPr>
                <w:sz w:val="26"/>
                <w:szCs w:val="26"/>
              </w:rPr>
              <w:t> </w:t>
            </w:r>
          </w:p>
        </w:tc>
        <w:tc>
          <w:tcPr>
            <w:tcW w:w="1134" w:type="dxa"/>
            <w:vAlign w:val="center"/>
            <w:hideMark/>
          </w:tcPr>
          <w:p w14:paraId="06EC983E" w14:textId="0ED7A78A" w:rsidR="00F62F1C" w:rsidRPr="00494EA6" w:rsidRDefault="00F62F1C" w:rsidP="00F62F1C">
            <w:pPr>
              <w:jc w:val="center"/>
              <w:rPr>
                <w:sz w:val="26"/>
                <w:szCs w:val="26"/>
              </w:rPr>
            </w:pPr>
            <w:r w:rsidRPr="00494EA6">
              <w:rPr>
                <w:sz w:val="26"/>
                <w:szCs w:val="26"/>
              </w:rPr>
              <w:t>11,50</w:t>
            </w:r>
          </w:p>
        </w:tc>
        <w:tc>
          <w:tcPr>
            <w:tcW w:w="975" w:type="dxa"/>
            <w:vAlign w:val="center"/>
            <w:hideMark/>
          </w:tcPr>
          <w:p w14:paraId="3D993A6C" w14:textId="60BD948D" w:rsidR="00F62F1C" w:rsidRPr="00494EA6" w:rsidRDefault="00F62F1C" w:rsidP="00F62F1C">
            <w:pPr>
              <w:jc w:val="center"/>
              <w:rPr>
                <w:sz w:val="26"/>
                <w:szCs w:val="26"/>
              </w:rPr>
            </w:pPr>
            <w:r w:rsidRPr="00494EA6">
              <w:rPr>
                <w:sz w:val="26"/>
                <w:szCs w:val="26"/>
              </w:rPr>
              <w:t> </w:t>
            </w:r>
          </w:p>
        </w:tc>
      </w:tr>
      <w:tr w:rsidR="00F62F1C" w:rsidRPr="00494EA6" w14:paraId="1DB58B87" w14:textId="77777777" w:rsidTr="00D24B8C">
        <w:trPr>
          <w:trHeight w:val="435"/>
          <w:jc w:val="center"/>
        </w:trPr>
        <w:tc>
          <w:tcPr>
            <w:tcW w:w="708" w:type="dxa"/>
            <w:vAlign w:val="center"/>
            <w:hideMark/>
          </w:tcPr>
          <w:p w14:paraId="04385A6D" w14:textId="65482CC3" w:rsidR="00F62F1C" w:rsidRPr="00494EA6" w:rsidRDefault="00F62F1C" w:rsidP="00F62F1C">
            <w:pPr>
              <w:jc w:val="center"/>
              <w:rPr>
                <w:sz w:val="26"/>
                <w:szCs w:val="26"/>
              </w:rPr>
            </w:pPr>
            <w:r w:rsidRPr="00494EA6">
              <w:rPr>
                <w:sz w:val="26"/>
                <w:szCs w:val="26"/>
              </w:rPr>
              <w:t>4</w:t>
            </w:r>
          </w:p>
        </w:tc>
        <w:tc>
          <w:tcPr>
            <w:tcW w:w="2689" w:type="dxa"/>
            <w:vAlign w:val="center"/>
            <w:hideMark/>
          </w:tcPr>
          <w:p w14:paraId="00F1C591" w14:textId="5AAC5619" w:rsidR="00F62F1C" w:rsidRPr="00494EA6" w:rsidRDefault="00F62F1C" w:rsidP="00F62F1C">
            <w:pPr>
              <w:rPr>
                <w:sz w:val="26"/>
                <w:szCs w:val="26"/>
              </w:rPr>
            </w:pPr>
            <w:r w:rsidRPr="00494EA6">
              <w:rPr>
                <w:sz w:val="26"/>
                <w:szCs w:val="26"/>
              </w:rPr>
              <w:t>Máy chiếu (projector)</w:t>
            </w:r>
          </w:p>
        </w:tc>
        <w:tc>
          <w:tcPr>
            <w:tcW w:w="959" w:type="dxa"/>
            <w:vAlign w:val="center"/>
            <w:hideMark/>
          </w:tcPr>
          <w:p w14:paraId="56350778" w14:textId="7DA90C7F" w:rsidR="00F62F1C" w:rsidRPr="00494EA6" w:rsidRDefault="00F62F1C" w:rsidP="00F62F1C">
            <w:pPr>
              <w:jc w:val="center"/>
              <w:rPr>
                <w:sz w:val="26"/>
                <w:szCs w:val="26"/>
              </w:rPr>
            </w:pPr>
            <w:r w:rsidRPr="00494EA6">
              <w:rPr>
                <w:sz w:val="26"/>
                <w:szCs w:val="26"/>
              </w:rPr>
              <w:t>Cái</w:t>
            </w:r>
          </w:p>
        </w:tc>
        <w:tc>
          <w:tcPr>
            <w:tcW w:w="884" w:type="dxa"/>
            <w:vAlign w:val="center"/>
          </w:tcPr>
          <w:p w14:paraId="038E3BDD" w14:textId="23DEFFA2" w:rsidR="00F62F1C" w:rsidRPr="00494EA6" w:rsidRDefault="00F62F1C" w:rsidP="00F62F1C">
            <w:pPr>
              <w:jc w:val="center"/>
              <w:rPr>
                <w:sz w:val="26"/>
                <w:szCs w:val="26"/>
              </w:rPr>
            </w:pPr>
            <w:r w:rsidRPr="00494EA6">
              <w:rPr>
                <w:sz w:val="26"/>
                <w:szCs w:val="26"/>
              </w:rPr>
              <w:t>0,5</w:t>
            </w:r>
          </w:p>
        </w:tc>
        <w:tc>
          <w:tcPr>
            <w:tcW w:w="1025" w:type="dxa"/>
            <w:vAlign w:val="center"/>
            <w:hideMark/>
          </w:tcPr>
          <w:p w14:paraId="4B6C5E7C" w14:textId="30449B95" w:rsidR="00F62F1C" w:rsidRPr="00494EA6" w:rsidRDefault="00F62F1C" w:rsidP="00F62F1C">
            <w:pPr>
              <w:jc w:val="center"/>
              <w:rPr>
                <w:sz w:val="26"/>
                <w:szCs w:val="26"/>
              </w:rPr>
            </w:pPr>
            <w:r w:rsidRPr="00494EA6">
              <w:rPr>
                <w:sz w:val="26"/>
                <w:szCs w:val="26"/>
              </w:rPr>
              <w:t>84</w:t>
            </w:r>
          </w:p>
        </w:tc>
        <w:tc>
          <w:tcPr>
            <w:tcW w:w="1101" w:type="dxa"/>
            <w:vAlign w:val="center"/>
            <w:hideMark/>
          </w:tcPr>
          <w:p w14:paraId="1771A2D3" w14:textId="599B67EA" w:rsidR="00F62F1C" w:rsidRPr="00494EA6" w:rsidRDefault="00F62F1C" w:rsidP="00F62F1C">
            <w:pPr>
              <w:jc w:val="center"/>
              <w:rPr>
                <w:sz w:val="26"/>
                <w:szCs w:val="26"/>
              </w:rPr>
            </w:pPr>
            <w:r w:rsidRPr="00494EA6">
              <w:rPr>
                <w:sz w:val="26"/>
                <w:szCs w:val="26"/>
              </w:rPr>
              <w:t>2,49</w:t>
            </w:r>
          </w:p>
        </w:tc>
        <w:tc>
          <w:tcPr>
            <w:tcW w:w="1135" w:type="dxa"/>
            <w:vAlign w:val="center"/>
            <w:hideMark/>
          </w:tcPr>
          <w:p w14:paraId="7D804214" w14:textId="0BFDA25B" w:rsidR="00F62F1C" w:rsidRPr="00494EA6" w:rsidRDefault="00F62F1C" w:rsidP="00F62F1C">
            <w:pPr>
              <w:jc w:val="center"/>
              <w:rPr>
                <w:sz w:val="26"/>
                <w:szCs w:val="26"/>
              </w:rPr>
            </w:pPr>
            <w:r w:rsidRPr="00494EA6">
              <w:rPr>
                <w:sz w:val="26"/>
                <w:szCs w:val="26"/>
              </w:rPr>
              <w:t> </w:t>
            </w:r>
          </w:p>
        </w:tc>
        <w:tc>
          <w:tcPr>
            <w:tcW w:w="1134" w:type="dxa"/>
            <w:vAlign w:val="center"/>
            <w:hideMark/>
          </w:tcPr>
          <w:p w14:paraId="3C73F9C5" w14:textId="6446342C" w:rsidR="00F62F1C" w:rsidRPr="00494EA6" w:rsidRDefault="00F62F1C" w:rsidP="00F62F1C">
            <w:pPr>
              <w:jc w:val="center"/>
              <w:rPr>
                <w:sz w:val="26"/>
                <w:szCs w:val="26"/>
              </w:rPr>
            </w:pPr>
            <w:r w:rsidRPr="00494EA6">
              <w:rPr>
                <w:sz w:val="26"/>
                <w:szCs w:val="26"/>
              </w:rPr>
              <w:t>2,01</w:t>
            </w:r>
          </w:p>
        </w:tc>
        <w:tc>
          <w:tcPr>
            <w:tcW w:w="975" w:type="dxa"/>
            <w:vAlign w:val="center"/>
            <w:hideMark/>
          </w:tcPr>
          <w:p w14:paraId="4841C1D3" w14:textId="34B83573" w:rsidR="00F62F1C" w:rsidRPr="00494EA6" w:rsidRDefault="00F62F1C" w:rsidP="00F62F1C">
            <w:pPr>
              <w:jc w:val="center"/>
              <w:rPr>
                <w:sz w:val="26"/>
                <w:szCs w:val="26"/>
              </w:rPr>
            </w:pPr>
            <w:r w:rsidRPr="00494EA6">
              <w:rPr>
                <w:sz w:val="26"/>
                <w:szCs w:val="26"/>
              </w:rPr>
              <w:t> </w:t>
            </w:r>
          </w:p>
        </w:tc>
      </w:tr>
      <w:tr w:rsidR="00F62F1C" w:rsidRPr="00494EA6" w14:paraId="4165AF1B" w14:textId="77777777" w:rsidTr="00D24B8C">
        <w:trPr>
          <w:trHeight w:val="435"/>
          <w:jc w:val="center"/>
        </w:trPr>
        <w:tc>
          <w:tcPr>
            <w:tcW w:w="708" w:type="dxa"/>
            <w:vAlign w:val="center"/>
            <w:hideMark/>
          </w:tcPr>
          <w:p w14:paraId="5B3BB801" w14:textId="55DD5D3A" w:rsidR="00F62F1C" w:rsidRPr="00494EA6" w:rsidRDefault="00F62F1C" w:rsidP="00F62F1C">
            <w:pPr>
              <w:jc w:val="center"/>
              <w:rPr>
                <w:sz w:val="26"/>
                <w:szCs w:val="26"/>
              </w:rPr>
            </w:pPr>
            <w:r w:rsidRPr="00494EA6">
              <w:rPr>
                <w:sz w:val="26"/>
                <w:szCs w:val="26"/>
              </w:rPr>
              <w:t>5</w:t>
            </w:r>
          </w:p>
        </w:tc>
        <w:tc>
          <w:tcPr>
            <w:tcW w:w="2689" w:type="dxa"/>
            <w:vAlign w:val="center"/>
            <w:hideMark/>
          </w:tcPr>
          <w:p w14:paraId="1D0ED608" w14:textId="63EF7588" w:rsidR="00F62F1C" w:rsidRPr="00494EA6" w:rsidRDefault="00F62F1C" w:rsidP="00F62F1C">
            <w:pPr>
              <w:rPr>
                <w:sz w:val="26"/>
                <w:szCs w:val="26"/>
              </w:rPr>
            </w:pPr>
            <w:r w:rsidRPr="00494EA6">
              <w:rPr>
                <w:sz w:val="26"/>
                <w:szCs w:val="26"/>
              </w:rPr>
              <w:t>Máy tính xách tay</w:t>
            </w:r>
          </w:p>
        </w:tc>
        <w:tc>
          <w:tcPr>
            <w:tcW w:w="959" w:type="dxa"/>
            <w:vAlign w:val="center"/>
            <w:hideMark/>
          </w:tcPr>
          <w:p w14:paraId="5D35B850" w14:textId="75D4CEED" w:rsidR="00F62F1C" w:rsidRPr="00494EA6" w:rsidRDefault="00F62F1C" w:rsidP="00F62F1C">
            <w:pPr>
              <w:jc w:val="center"/>
              <w:rPr>
                <w:sz w:val="26"/>
                <w:szCs w:val="26"/>
              </w:rPr>
            </w:pPr>
            <w:r w:rsidRPr="00494EA6">
              <w:rPr>
                <w:sz w:val="26"/>
                <w:szCs w:val="26"/>
              </w:rPr>
              <w:t>Cái</w:t>
            </w:r>
          </w:p>
        </w:tc>
        <w:tc>
          <w:tcPr>
            <w:tcW w:w="884" w:type="dxa"/>
            <w:vAlign w:val="center"/>
          </w:tcPr>
          <w:p w14:paraId="24B575B2" w14:textId="024B0469" w:rsidR="00F62F1C" w:rsidRPr="00494EA6" w:rsidRDefault="00F62F1C" w:rsidP="00F62F1C">
            <w:pPr>
              <w:jc w:val="center"/>
              <w:rPr>
                <w:sz w:val="26"/>
                <w:szCs w:val="26"/>
              </w:rPr>
            </w:pPr>
            <w:r w:rsidRPr="00494EA6">
              <w:rPr>
                <w:sz w:val="26"/>
                <w:szCs w:val="26"/>
              </w:rPr>
              <w:t>0,50</w:t>
            </w:r>
          </w:p>
        </w:tc>
        <w:tc>
          <w:tcPr>
            <w:tcW w:w="1025" w:type="dxa"/>
            <w:vAlign w:val="center"/>
            <w:hideMark/>
          </w:tcPr>
          <w:p w14:paraId="70ECB2DF" w14:textId="5FEE7388" w:rsidR="00F62F1C" w:rsidRPr="00494EA6" w:rsidRDefault="00F62F1C" w:rsidP="00F62F1C">
            <w:pPr>
              <w:jc w:val="center"/>
              <w:rPr>
                <w:sz w:val="26"/>
                <w:szCs w:val="26"/>
              </w:rPr>
            </w:pPr>
            <w:r w:rsidRPr="00494EA6">
              <w:rPr>
                <w:sz w:val="26"/>
                <w:szCs w:val="26"/>
              </w:rPr>
              <w:t>84</w:t>
            </w:r>
          </w:p>
        </w:tc>
        <w:tc>
          <w:tcPr>
            <w:tcW w:w="1101" w:type="dxa"/>
            <w:vAlign w:val="center"/>
            <w:hideMark/>
          </w:tcPr>
          <w:p w14:paraId="4396FEBC" w14:textId="56A8AE79" w:rsidR="00F62F1C" w:rsidRPr="00494EA6" w:rsidRDefault="00F62F1C" w:rsidP="00F62F1C">
            <w:pPr>
              <w:jc w:val="center"/>
              <w:rPr>
                <w:sz w:val="26"/>
                <w:szCs w:val="26"/>
              </w:rPr>
            </w:pPr>
            <w:r w:rsidRPr="00494EA6">
              <w:rPr>
                <w:sz w:val="26"/>
                <w:szCs w:val="26"/>
              </w:rPr>
              <w:t> </w:t>
            </w:r>
          </w:p>
        </w:tc>
        <w:tc>
          <w:tcPr>
            <w:tcW w:w="1135" w:type="dxa"/>
            <w:vAlign w:val="center"/>
            <w:hideMark/>
          </w:tcPr>
          <w:p w14:paraId="12B75787" w14:textId="73B7AF3A" w:rsidR="00F62F1C" w:rsidRPr="00494EA6" w:rsidRDefault="00F62F1C" w:rsidP="00F62F1C">
            <w:pPr>
              <w:jc w:val="center"/>
              <w:rPr>
                <w:sz w:val="26"/>
                <w:szCs w:val="26"/>
              </w:rPr>
            </w:pPr>
            <w:r w:rsidRPr="00494EA6">
              <w:rPr>
                <w:sz w:val="26"/>
                <w:szCs w:val="26"/>
              </w:rPr>
              <w:t>36,00</w:t>
            </w:r>
          </w:p>
        </w:tc>
        <w:tc>
          <w:tcPr>
            <w:tcW w:w="1134" w:type="dxa"/>
            <w:vAlign w:val="center"/>
            <w:hideMark/>
          </w:tcPr>
          <w:p w14:paraId="1EA598BB" w14:textId="30EF5718" w:rsidR="00F62F1C" w:rsidRPr="00494EA6" w:rsidRDefault="00F62F1C" w:rsidP="00F62F1C">
            <w:pPr>
              <w:jc w:val="center"/>
              <w:rPr>
                <w:sz w:val="26"/>
                <w:szCs w:val="26"/>
              </w:rPr>
            </w:pPr>
            <w:r w:rsidRPr="00494EA6">
              <w:rPr>
                <w:sz w:val="26"/>
                <w:szCs w:val="26"/>
              </w:rPr>
              <w:t> </w:t>
            </w:r>
          </w:p>
        </w:tc>
        <w:tc>
          <w:tcPr>
            <w:tcW w:w="975" w:type="dxa"/>
            <w:vAlign w:val="center"/>
            <w:hideMark/>
          </w:tcPr>
          <w:p w14:paraId="51E10ABC" w14:textId="67876BA1" w:rsidR="00F62F1C" w:rsidRPr="00494EA6" w:rsidRDefault="00F62F1C" w:rsidP="00F62F1C">
            <w:pPr>
              <w:jc w:val="center"/>
              <w:rPr>
                <w:sz w:val="26"/>
                <w:szCs w:val="26"/>
              </w:rPr>
            </w:pPr>
            <w:r w:rsidRPr="00494EA6">
              <w:rPr>
                <w:sz w:val="26"/>
                <w:szCs w:val="26"/>
              </w:rPr>
              <w:t>28,00</w:t>
            </w:r>
          </w:p>
        </w:tc>
      </w:tr>
      <w:tr w:rsidR="00F62F1C" w:rsidRPr="00494EA6" w14:paraId="63611890" w14:textId="77777777" w:rsidTr="00D24B8C">
        <w:trPr>
          <w:trHeight w:val="435"/>
          <w:jc w:val="center"/>
        </w:trPr>
        <w:tc>
          <w:tcPr>
            <w:tcW w:w="708" w:type="dxa"/>
            <w:vAlign w:val="center"/>
            <w:hideMark/>
          </w:tcPr>
          <w:p w14:paraId="74FB6C5B" w14:textId="77F1A579" w:rsidR="00F62F1C" w:rsidRPr="00494EA6" w:rsidRDefault="00F62F1C" w:rsidP="00F62F1C">
            <w:pPr>
              <w:jc w:val="center"/>
              <w:rPr>
                <w:sz w:val="26"/>
                <w:szCs w:val="26"/>
              </w:rPr>
            </w:pPr>
            <w:r w:rsidRPr="00494EA6">
              <w:rPr>
                <w:sz w:val="26"/>
                <w:szCs w:val="26"/>
              </w:rPr>
              <w:t>6</w:t>
            </w:r>
          </w:p>
        </w:tc>
        <w:tc>
          <w:tcPr>
            <w:tcW w:w="2689" w:type="dxa"/>
            <w:vAlign w:val="center"/>
            <w:hideMark/>
          </w:tcPr>
          <w:p w14:paraId="6C78DF2F" w14:textId="43D17404" w:rsidR="00F62F1C" w:rsidRPr="00494EA6" w:rsidRDefault="00F62F1C" w:rsidP="00F62F1C">
            <w:pPr>
              <w:rPr>
                <w:sz w:val="26"/>
                <w:szCs w:val="26"/>
              </w:rPr>
            </w:pPr>
            <w:r w:rsidRPr="00494EA6">
              <w:rPr>
                <w:sz w:val="26"/>
                <w:szCs w:val="26"/>
              </w:rPr>
              <w:t>Máy photo</w:t>
            </w:r>
          </w:p>
        </w:tc>
        <w:tc>
          <w:tcPr>
            <w:tcW w:w="959" w:type="dxa"/>
            <w:vAlign w:val="center"/>
            <w:hideMark/>
          </w:tcPr>
          <w:p w14:paraId="7416FF4A" w14:textId="5DD6F663" w:rsidR="00F62F1C" w:rsidRPr="00494EA6" w:rsidRDefault="00F62F1C" w:rsidP="00F62F1C">
            <w:pPr>
              <w:jc w:val="center"/>
              <w:rPr>
                <w:sz w:val="26"/>
                <w:szCs w:val="26"/>
              </w:rPr>
            </w:pPr>
            <w:r w:rsidRPr="00494EA6">
              <w:rPr>
                <w:sz w:val="26"/>
                <w:szCs w:val="26"/>
              </w:rPr>
              <w:t>Cái</w:t>
            </w:r>
          </w:p>
        </w:tc>
        <w:tc>
          <w:tcPr>
            <w:tcW w:w="884" w:type="dxa"/>
            <w:vAlign w:val="center"/>
          </w:tcPr>
          <w:p w14:paraId="6773DCFD" w14:textId="000316B0" w:rsidR="00F62F1C" w:rsidRPr="00494EA6" w:rsidRDefault="00F62F1C" w:rsidP="00F62F1C">
            <w:pPr>
              <w:jc w:val="center"/>
              <w:rPr>
                <w:sz w:val="26"/>
                <w:szCs w:val="26"/>
              </w:rPr>
            </w:pPr>
            <w:r w:rsidRPr="00494EA6">
              <w:rPr>
                <w:sz w:val="26"/>
                <w:szCs w:val="26"/>
              </w:rPr>
              <w:t>1,50</w:t>
            </w:r>
          </w:p>
        </w:tc>
        <w:tc>
          <w:tcPr>
            <w:tcW w:w="1025" w:type="dxa"/>
            <w:vAlign w:val="center"/>
            <w:hideMark/>
          </w:tcPr>
          <w:p w14:paraId="314CA568" w14:textId="136DE9FF" w:rsidR="00F62F1C" w:rsidRPr="00494EA6" w:rsidRDefault="00F62F1C" w:rsidP="00F62F1C">
            <w:pPr>
              <w:jc w:val="center"/>
              <w:rPr>
                <w:sz w:val="26"/>
                <w:szCs w:val="26"/>
              </w:rPr>
            </w:pPr>
            <w:r w:rsidRPr="00494EA6">
              <w:rPr>
                <w:sz w:val="26"/>
                <w:szCs w:val="26"/>
              </w:rPr>
              <w:t>84</w:t>
            </w:r>
          </w:p>
        </w:tc>
        <w:tc>
          <w:tcPr>
            <w:tcW w:w="1101" w:type="dxa"/>
            <w:vAlign w:val="center"/>
            <w:hideMark/>
          </w:tcPr>
          <w:p w14:paraId="6472536E" w14:textId="11712997" w:rsidR="00F62F1C" w:rsidRPr="00494EA6" w:rsidRDefault="00F62F1C" w:rsidP="00F62F1C">
            <w:pPr>
              <w:jc w:val="center"/>
              <w:rPr>
                <w:sz w:val="26"/>
                <w:szCs w:val="26"/>
              </w:rPr>
            </w:pPr>
            <w:r w:rsidRPr="00494EA6">
              <w:rPr>
                <w:sz w:val="26"/>
                <w:szCs w:val="26"/>
              </w:rPr>
              <w:t>4,15</w:t>
            </w:r>
          </w:p>
        </w:tc>
        <w:tc>
          <w:tcPr>
            <w:tcW w:w="1135" w:type="dxa"/>
            <w:vAlign w:val="center"/>
            <w:hideMark/>
          </w:tcPr>
          <w:p w14:paraId="10F79C33" w14:textId="0A401B26" w:rsidR="00F62F1C" w:rsidRPr="00494EA6" w:rsidRDefault="00F62F1C" w:rsidP="00F62F1C">
            <w:pPr>
              <w:jc w:val="center"/>
              <w:rPr>
                <w:sz w:val="26"/>
                <w:szCs w:val="26"/>
              </w:rPr>
            </w:pPr>
            <w:r w:rsidRPr="00494EA6">
              <w:rPr>
                <w:sz w:val="26"/>
                <w:szCs w:val="26"/>
              </w:rPr>
              <w:t> </w:t>
            </w:r>
          </w:p>
        </w:tc>
        <w:tc>
          <w:tcPr>
            <w:tcW w:w="1134" w:type="dxa"/>
            <w:vAlign w:val="center"/>
            <w:hideMark/>
          </w:tcPr>
          <w:p w14:paraId="062FFFF6" w14:textId="31111F71" w:rsidR="00F62F1C" w:rsidRPr="00494EA6" w:rsidRDefault="00F62F1C" w:rsidP="00F62F1C">
            <w:pPr>
              <w:jc w:val="center"/>
              <w:rPr>
                <w:sz w:val="26"/>
                <w:szCs w:val="26"/>
              </w:rPr>
            </w:pPr>
            <w:r w:rsidRPr="00494EA6">
              <w:rPr>
                <w:sz w:val="26"/>
                <w:szCs w:val="26"/>
              </w:rPr>
              <w:t>3,35</w:t>
            </w:r>
          </w:p>
        </w:tc>
        <w:tc>
          <w:tcPr>
            <w:tcW w:w="975" w:type="dxa"/>
            <w:vAlign w:val="center"/>
            <w:hideMark/>
          </w:tcPr>
          <w:p w14:paraId="7A7B3304" w14:textId="2A19719E" w:rsidR="00F62F1C" w:rsidRPr="00494EA6" w:rsidRDefault="00F62F1C" w:rsidP="00F62F1C">
            <w:pPr>
              <w:jc w:val="center"/>
              <w:rPr>
                <w:sz w:val="26"/>
                <w:szCs w:val="26"/>
              </w:rPr>
            </w:pPr>
            <w:r w:rsidRPr="00494EA6">
              <w:rPr>
                <w:sz w:val="26"/>
                <w:szCs w:val="26"/>
              </w:rPr>
              <w:t> </w:t>
            </w:r>
          </w:p>
        </w:tc>
      </w:tr>
      <w:tr w:rsidR="00F62F1C" w:rsidRPr="00494EA6" w14:paraId="24CC8909" w14:textId="77777777" w:rsidTr="00D24B8C">
        <w:trPr>
          <w:trHeight w:val="435"/>
          <w:jc w:val="center"/>
        </w:trPr>
        <w:tc>
          <w:tcPr>
            <w:tcW w:w="708" w:type="dxa"/>
            <w:vAlign w:val="center"/>
            <w:hideMark/>
          </w:tcPr>
          <w:p w14:paraId="1EF82CBF" w14:textId="5E0A1332" w:rsidR="00F62F1C" w:rsidRPr="00494EA6" w:rsidRDefault="00F62F1C" w:rsidP="00F62F1C">
            <w:pPr>
              <w:jc w:val="center"/>
              <w:rPr>
                <w:sz w:val="26"/>
                <w:szCs w:val="26"/>
              </w:rPr>
            </w:pPr>
            <w:r w:rsidRPr="00494EA6">
              <w:rPr>
                <w:sz w:val="26"/>
                <w:szCs w:val="26"/>
              </w:rPr>
              <w:t>7</w:t>
            </w:r>
          </w:p>
        </w:tc>
        <w:tc>
          <w:tcPr>
            <w:tcW w:w="2689" w:type="dxa"/>
            <w:vAlign w:val="center"/>
            <w:hideMark/>
          </w:tcPr>
          <w:p w14:paraId="31D96C76" w14:textId="6E30C454" w:rsidR="00F62F1C" w:rsidRPr="00494EA6" w:rsidRDefault="00F62F1C" w:rsidP="00F62F1C">
            <w:pPr>
              <w:rPr>
                <w:sz w:val="26"/>
                <w:szCs w:val="26"/>
              </w:rPr>
            </w:pPr>
            <w:r w:rsidRPr="00494EA6">
              <w:rPr>
                <w:sz w:val="26"/>
                <w:szCs w:val="26"/>
              </w:rPr>
              <w:t>Máy ảnh</w:t>
            </w:r>
          </w:p>
        </w:tc>
        <w:tc>
          <w:tcPr>
            <w:tcW w:w="959" w:type="dxa"/>
            <w:vAlign w:val="center"/>
            <w:hideMark/>
          </w:tcPr>
          <w:p w14:paraId="7D22B2DF" w14:textId="7E1DC463" w:rsidR="00F62F1C" w:rsidRPr="00494EA6" w:rsidRDefault="00F62F1C" w:rsidP="00F62F1C">
            <w:pPr>
              <w:jc w:val="center"/>
              <w:rPr>
                <w:sz w:val="26"/>
                <w:szCs w:val="26"/>
              </w:rPr>
            </w:pPr>
            <w:r w:rsidRPr="00494EA6">
              <w:rPr>
                <w:sz w:val="26"/>
                <w:szCs w:val="26"/>
              </w:rPr>
              <w:t>Cái</w:t>
            </w:r>
          </w:p>
        </w:tc>
        <w:tc>
          <w:tcPr>
            <w:tcW w:w="884" w:type="dxa"/>
            <w:vAlign w:val="center"/>
          </w:tcPr>
          <w:p w14:paraId="6D68E4FD" w14:textId="4FE49281" w:rsidR="00F62F1C" w:rsidRPr="00494EA6" w:rsidRDefault="00F62F1C" w:rsidP="00F62F1C">
            <w:pPr>
              <w:jc w:val="center"/>
              <w:rPr>
                <w:sz w:val="26"/>
                <w:szCs w:val="26"/>
              </w:rPr>
            </w:pPr>
            <w:r w:rsidRPr="00494EA6">
              <w:rPr>
                <w:sz w:val="26"/>
                <w:szCs w:val="26"/>
              </w:rPr>
              <w:t> </w:t>
            </w:r>
          </w:p>
        </w:tc>
        <w:tc>
          <w:tcPr>
            <w:tcW w:w="1025" w:type="dxa"/>
            <w:vAlign w:val="center"/>
            <w:hideMark/>
          </w:tcPr>
          <w:p w14:paraId="37350435" w14:textId="4888FE1D" w:rsidR="00F62F1C" w:rsidRPr="00494EA6" w:rsidRDefault="00F62F1C" w:rsidP="00F62F1C">
            <w:pPr>
              <w:jc w:val="center"/>
              <w:rPr>
                <w:sz w:val="26"/>
                <w:szCs w:val="26"/>
              </w:rPr>
            </w:pPr>
            <w:r w:rsidRPr="00494EA6">
              <w:rPr>
                <w:sz w:val="26"/>
                <w:szCs w:val="26"/>
              </w:rPr>
              <w:t>60</w:t>
            </w:r>
          </w:p>
        </w:tc>
        <w:tc>
          <w:tcPr>
            <w:tcW w:w="1101" w:type="dxa"/>
            <w:vAlign w:val="center"/>
            <w:hideMark/>
          </w:tcPr>
          <w:p w14:paraId="07EF2E03" w14:textId="051CE441" w:rsidR="00F62F1C" w:rsidRPr="00494EA6" w:rsidRDefault="00F62F1C" w:rsidP="00F62F1C">
            <w:pPr>
              <w:jc w:val="center"/>
              <w:rPr>
                <w:sz w:val="26"/>
                <w:szCs w:val="26"/>
              </w:rPr>
            </w:pPr>
            <w:r w:rsidRPr="00494EA6">
              <w:rPr>
                <w:sz w:val="26"/>
                <w:szCs w:val="26"/>
              </w:rPr>
              <w:t> </w:t>
            </w:r>
          </w:p>
        </w:tc>
        <w:tc>
          <w:tcPr>
            <w:tcW w:w="1135" w:type="dxa"/>
            <w:vAlign w:val="center"/>
            <w:hideMark/>
          </w:tcPr>
          <w:p w14:paraId="7DC4EAE0" w14:textId="3C480649" w:rsidR="00F62F1C" w:rsidRPr="00494EA6" w:rsidRDefault="00F62F1C" w:rsidP="00F62F1C">
            <w:pPr>
              <w:jc w:val="center"/>
              <w:rPr>
                <w:sz w:val="26"/>
                <w:szCs w:val="26"/>
              </w:rPr>
            </w:pPr>
            <w:r w:rsidRPr="00494EA6">
              <w:rPr>
                <w:sz w:val="26"/>
                <w:szCs w:val="26"/>
              </w:rPr>
              <w:t>36,00</w:t>
            </w:r>
          </w:p>
        </w:tc>
        <w:tc>
          <w:tcPr>
            <w:tcW w:w="1134" w:type="dxa"/>
            <w:vAlign w:val="center"/>
            <w:hideMark/>
          </w:tcPr>
          <w:p w14:paraId="06737FA6" w14:textId="743A4429" w:rsidR="00F62F1C" w:rsidRPr="00494EA6" w:rsidRDefault="00F62F1C" w:rsidP="00F62F1C">
            <w:pPr>
              <w:jc w:val="center"/>
              <w:rPr>
                <w:sz w:val="26"/>
                <w:szCs w:val="26"/>
              </w:rPr>
            </w:pPr>
            <w:r w:rsidRPr="00494EA6">
              <w:rPr>
                <w:sz w:val="26"/>
                <w:szCs w:val="26"/>
              </w:rPr>
              <w:t> </w:t>
            </w:r>
          </w:p>
        </w:tc>
        <w:tc>
          <w:tcPr>
            <w:tcW w:w="975" w:type="dxa"/>
            <w:vAlign w:val="center"/>
            <w:hideMark/>
          </w:tcPr>
          <w:p w14:paraId="17F4C8EA" w14:textId="4B6D9AB5" w:rsidR="00F62F1C" w:rsidRPr="00494EA6" w:rsidRDefault="00F62F1C" w:rsidP="00F62F1C">
            <w:pPr>
              <w:jc w:val="center"/>
              <w:rPr>
                <w:sz w:val="26"/>
                <w:szCs w:val="26"/>
              </w:rPr>
            </w:pPr>
            <w:r w:rsidRPr="00494EA6">
              <w:rPr>
                <w:sz w:val="26"/>
                <w:szCs w:val="26"/>
              </w:rPr>
              <w:t>28,00</w:t>
            </w:r>
          </w:p>
        </w:tc>
      </w:tr>
    </w:tbl>
    <w:p w14:paraId="55B1D172" w14:textId="77777777" w:rsidR="001969F8" w:rsidRPr="00494EA6" w:rsidRDefault="001969F8" w:rsidP="00505D0A">
      <w:pPr>
        <w:spacing w:before="60" w:after="60" w:line="360" w:lineRule="exact"/>
        <w:ind w:firstLine="720"/>
        <w:rPr>
          <w:sz w:val="28"/>
          <w:szCs w:val="28"/>
        </w:rPr>
      </w:pPr>
      <w:r w:rsidRPr="00494EA6">
        <w:rPr>
          <w:b/>
          <w:bCs/>
          <w:i/>
          <w:iCs/>
          <w:sz w:val="28"/>
          <w:szCs w:val="28"/>
        </w:rPr>
        <w:t>Ghi chú:</w:t>
      </w:r>
    </w:p>
    <w:p w14:paraId="21BCDE94" w14:textId="01844839" w:rsidR="001969F8" w:rsidRPr="00494EA6" w:rsidRDefault="001969F8" w:rsidP="00505D0A">
      <w:pPr>
        <w:spacing w:before="60" w:after="60" w:line="360" w:lineRule="exact"/>
        <w:ind w:firstLine="720"/>
        <w:jc w:val="both"/>
        <w:rPr>
          <w:sz w:val="28"/>
          <w:szCs w:val="28"/>
        </w:rPr>
      </w:pPr>
      <w:r w:rsidRPr="00494EA6">
        <w:rPr>
          <w:sz w:val="28"/>
          <w:szCs w:val="28"/>
        </w:rPr>
        <w:t xml:space="preserve">Định mức tại Bảng </w:t>
      </w:r>
      <w:r w:rsidR="0037573E" w:rsidRPr="00494EA6">
        <w:rPr>
          <w:sz w:val="28"/>
          <w:szCs w:val="28"/>
        </w:rPr>
        <w:t>09</w:t>
      </w:r>
      <w:r w:rsidRPr="00494EA6">
        <w:rPr>
          <w:sz w:val="28"/>
          <w:szCs w:val="28"/>
        </w:rPr>
        <w:t xml:space="preserve"> tính cho thửa đất hoặc khu đất trung bình, khi tính mức cho thửa đất hoặc khu đất cụ thể thì điều chỉnh tương tự phần định mức lao động xác định giá đất cụ thể tại các bước theo cơ cấu tại định mức lao động tại </w:t>
      </w:r>
      <w:r w:rsidR="00B74CD4" w:rsidRPr="00494EA6">
        <w:rPr>
          <w:sz w:val="28"/>
          <w:szCs w:val="28"/>
        </w:rPr>
        <w:t>B</w:t>
      </w:r>
      <w:r w:rsidRPr="00494EA6">
        <w:rPr>
          <w:sz w:val="28"/>
          <w:szCs w:val="28"/>
        </w:rPr>
        <w:t xml:space="preserve">ảng </w:t>
      </w:r>
      <w:r w:rsidR="0037573E" w:rsidRPr="00494EA6">
        <w:rPr>
          <w:sz w:val="28"/>
          <w:szCs w:val="28"/>
        </w:rPr>
        <w:t>05</w:t>
      </w:r>
      <w:r w:rsidRPr="00494EA6">
        <w:rPr>
          <w:sz w:val="28"/>
          <w:szCs w:val="28"/>
        </w:rPr>
        <w:t>.</w:t>
      </w:r>
    </w:p>
    <w:p w14:paraId="1BC3BA65" w14:textId="77777777" w:rsidR="008659A3" w:rsidRPr="00494EA6" w:rsidRDefault="008659A3" w:rsidP="00505D0A">
      <w:pPr>
        <w:spacing w:beforeLines="40" w:before="96" w:afterLines="40" w:after="96" w:line="360" w:lineRule="exact"/>
        <w:jc w:val="center"/>
        <w:rPr>
          <w:b/>
          <w:bCs/>
          <w:szCs w:val="28"/>
        </w:rPr>
      </w:pPr>
      <w:bookmarkStart w:id="15" w:name="_Hlk200540872"/>
    </w:p>
    <w:p w14:paraId="285D9205" w14:textId="77777777" w:rsidR="008659A3" w:rsidRPr="00494EA6" w:rsidRDefault="008659A3" w:rsidP="00505D0A">
      <w:pPr>
        <w:spacing w:beforeLines="40" w:before="96" w:afterLines="40" w:after="96" w:line="360" w:lineRule="exact"/>
        <w:jc w:val="center"/>
        <w:rPr>
          <w:b/>
          <w:bCs/>
          <w:szCs w:val="28"/>
        </w:rPr>
      </w:pPr>
    </w:p>
    <w:p w14:paraId="259B91E6" w14:textId="77777777" w:rsidR="008659A3" w:rsidRPr="00494EA6" w:rsidRDefault="008659A3" w:rsidP="00505D0A">
      <w:pPr>
        <w:spacing w:beforeLines="40" w:before="96" w:afterLines="40" w:after="96" w:line="360" w:lineRule="exact"/>
        <w:jc w:val="center"/>
        <w:rPr>
          <w:b/>
          <w:bCs/>
          <w:szCs w:val="28"/>
        </w:rPr>
      </w:pPr>
    </w:p>
    <w:p w14:paraId="2AD0FB75" w14:textId="77777777" w:rsidR="0017257A" w:rsidRPr="00494EA6" w:rsidRDefault="0017257A" w:rsidP="00505D0A">
      <w:pPr>
        <w:spacing w:beforeLines="40" w:before="96" w:afterLines="40" w:after="96" w:line="360" w:lineRule="exact"/>
        <w:jc w:val="center"/>
        <w:rPr>
          <w:b/>
          <w:bCs/>
          <w:szCs w:val="28"/>
        </w:rPr>
      </w:pPr>
    </w:p>
    <w:p w14:paraId="0E1A61AF" w14:textId="77777777" w:rsidR="008659A3" w:rsidRPr="00494EA6" w:rsidRDefault="008659A3" w:rsidP="00505D0A">
      <w:pPr>
        <w:spacing w:beforeLines="40" w:before="96" w:afterLines="40" w:after="96" w:line="360" w:lineRule="exact"/>
        <w:jc w:val="center"/>
        <w:rPr>
          <w:b/>
          <w:bCs/>
          <w:szCs w:val="28"/>
        </w:rPr>
      </w:pPr>
    </w:p>
    <w:p w14:paraId="28A8DDEF" w14:textId="77777777" w:rsidR="008659A3" w:rsidRPr="00494EA6" w:rsidRDefault="008659A3" w:rsidP="00505D0A">
      <w:pPr>
        <w:spacing w:beforeLines="40" w:before="96" w:afterLines="40" w:after="96" w:line="360" w:lineRule="exact"/>
        <w:jc w:val="center"/>
        <w:rPr>
          <w:b/>
          <w:bCs/>
          <w:szCs w:val="28"/>
        </w:rPr>
      </w:pPr>
    </w:p>
    <w:p w14:paraId="2D2830F4" w14:textId="77777777" w:rsidR="008659A3" w:rsidRPr="00494EA6" w:rsidRDefault="008659A3" w:rsidP="00505D0A">
      <w:pPr>
        <w:spacing w:beforeLines="40" w:before="96" w:afterLines="40" w:after="96" w:line="360" w:lineRule="exact"/>
        <w:jc w:val="center"/>
        <w:rPr>
          <w:b/>
          <w:bCs/>
          <w:szCs w:val="28"/>
        </w:rPr>
      </w:pPr>
    </w:p>
    <w:p w14:paraId="3E069DCF" w14:textId="77777777" w:rsidR="008659A3" w:rsidRPr="00494EA6" w:rsidRDefault="008659A3" w:rsidP="00505D0A">
      <w:pPr>
        <w:spacing w:beforeLines="40" w:before="96" w:afterLines="40" w:after="96" w:line="360" w:lineRule="exact"/>
        <w:jc w:val="center"/>
        <w:rPr>
          <w:b/>
          <w:bCs/>
          <w:szCs w:val="28"/>
        </w:rPr>
      </w:pPr>
    </w:p>
    <w:p w14:paraId="35B1139E" w14:textId="77777777" w:rsidR="008659A3" w:rsidRPr="00494EA6" w:rsidRDefault="008659A3" w:rsidP="00505D0A">
      <w:pPr>
        <w:spacing w:beforeLines="40" w:before="96" w:afterLines="40" w:after="96" w:line="360" w:lineRule="exact"/>
        <w:jc w:val="center"/>
        <w:rPr>
          <w:b/>
          <w:bCs/>
          <w:szCs w:val="28"/>
        </w:rPr>
      </w:pPr>
    </w:p>
    <w:p w14:paraId="6F355CB7" w14:textId="77777777" w:rsidR="008659A3" w:rsidRPr="00494EA6" w:rsidRDefault="008659A3" w:rsidP="00505D0A">
      <w:pPr>
        <w:spacing w:beforeLines="40" w:before="96" w:afterLines="40" w:after="96" w:line="360" w:lineRule="exact"/>
        <w:jc w:val="center"/>
        <w:rPr>
          <w:b/>
          <w:bCs/>
          <w:szCs w:val="28"/>
        </w:rPr>
      </w:pPr>
    </w:p>
    <w:p w14:paraId="50599E38" w14:textId="77777777" w:rsidR="008659A3" w:rsidRPr="00494EA6" w:rsidRDefault="008659A3" w:rsidP="00505D0A">
      <w:pPr>
        <w:spacing w:beforeLines="40" w:before="96" w:afterLines="40" w:after="96" w:line="360" w:lineRule="exact"/>
        <w:jc w:val="center"/>
        <w:rPr>
          <w:b/>
          <w:bCs/>
          <w:szCs w:val="28"/>
        </w:rPr>
      </w:pPr>
    </w:p>
    <w:p w14:paraId="4CBD7FF0" w14:textId="77777777" w:rsidR="00D07BE3" w:rsidRPr="00494EA6" w:rsidRDefault="00D07BE3" w:rsidP="00505D0A">
      <w:pPr>
        <w:spacing w:beforeLines="40" w:before="96" w:afterLines="40" w:after="96" w:line="360" w:lineRule="exact"/>
        <w:jc w:val="center"/>
        <w:rPr>
          <w:b/>
          <w:bCs/>
          <w:szCs w:val="28"/>
        </w:rPr>
      </w:pPr>
    </w:p>
    <w:p w14:paraId="224A6E81" w14:textId="77777777" w:rsidR="00D07BE3" w:rsidRPr="00494EA6" w:rsidRDefault="00D07BE3" w:rsidP="00505D0A">
      <w:pPr>
        <w:spacing w:beforeLines="40" w:before="96" w:afterLines="40" w:after="96" w:line="360" w:lineRule="exact"/>
        <w:jc w:val="center"/>
        <w:rPr>
          <w:b/>
          <w:bCs/>
          <w:szCs w:val="28"/>
        </w:rPr>
      </w:pPr>
    </w:p>
    <w:p w14:paraId="4D8D6DB3" w14:textId="77777777" w:rsidR="0037573E" w:rsidRPr="00494EA6" w:rsidRDefault="0037573E" w:rsidP="00505D0A">
      <w:pPr>
        <w:spacing w:beforeLines="40" w:before="96" w:afterLines="40" w:after="96" w:line="360" w:lineRule="exact"/>
        <w:jc w:val="center"/>
        <w:rPr>
          <w:b/>
          <w:bCs/>
          <w:szCs w:val="28"/>
        </w:rPr>
      </w:pPr>
    </w:p>
    <w:p w14:paraId="7C1C0D65" w14:textId="77777777" w:rsidR="0037573E" w:rsidRPr="00494EA6" w:rsidRDefault="0037573E" w:rsidP="00505D0A">
      <w:pPr>
        <w:spacing w:beforeLines="40" w:before="96" w:afterLines="40" w:after="96" w:line="360" w:lineRule="exact"/>
        <w:jc w:val="center"/>
        <w:rPr>
          <w:b/>
          <w:bCs/>
          <w:szCs w:val="28"/>
        </w:rPr>
      </w:pPr>
    </w:p>
    <w:p w14:paraId="29AFB47A" w14:textId="77777777" w:rsidR="00D07BE3" w:rsidRPr="00494EA6" w:rsidRDefault="00D07BE3" w:rsidP="00505D0A">
      <w:pPr>
        <w:spacing w:beforeLines="40" w:before="96" w:afterLines="40" w:after="96" w:line="360" w:lineRule="exact"/>
        <w:jc w:val="center"/>
        <w:rPr>
          <w:b/>
          <w:bCs/>
          <w:szCs w:val="28"/>
        </w:rPr>
      </w:pPr>
    </w:p>
    <w:p w14:paraId="299D291F" w14:textId="77777777" w:rsidR="001878E9" w:rsidRDefault="001878E9" w:rsidP="00505D0A">
      <w:pPr>
        <w:spacing w:before="120"/>
        <w:jc w:val="center"/>
        <w:rPr>
          <w:b/>
          <w:bCs/>
          <w:sz w:val="28"/>
          <w:szCs w:val="28"/>
        </w:rPr>
      </w:pPr>
    </w:p>
    <w:p w14:paraId="53E1ABC3" w14:textId="77777777" w:rsidR="001878E9" w:rsidRDefault="001878E9" w:rsidP="00505D0A">
      <w:pPr>
        <w:spacing w:before="120"/>
        <w:jc w:val="center"/>
        <w:rPr>
          <w:b/>
          <w:bCs/>
          <w:sz w:val="28"/>
          <w:szCs w:val="28"/>
        </w:rPr>
      </w:pPr>
    </w:p>
    <w:p w14:paraId="478EEF18" w14:textId="77777777" w:rsidR="001878E9" w:rsidRDefault="001878E9" w:rsidP="00505D0A">
      <w:pPr>
        <w:spacing w:before="120"/>
        <w:jc w:val="center"/>
        <w:rPr>
          <w:b/>
          <w:bCs/>
          <w:sz w:val="28"/>
          <w:szCs w:val="28"/>
        </w:rPr>
      </w:pPr>
    </w:p>
    <w:p w14:paraId="65B39746" w14:textId="138745D6" w:rsidR="001969F8" w:rsidRPr="00494EA6" w:rsidRDefault="005B11F8" w:rsidP="00505D0A">
      <w:pPr>
        <w:spacing w:before="120"/>
        <w:jc w:val="center"/>
        <w:rPr>
          <w:b/>
          <w:bCs/>
          <w:sz w:val="28"/>
          <w:szCs w:val="28"/>
        </w:rPr>
      </w:pPr>
      <w:r w:rsidRPr="00494EA6">
        <w:rPr>
          <w:b/>
          <w:bCs/>
          <w:sz w:val="28"/>
          <w:szCs w:val="28"/>
        </w:rPr>
        <w:lastRenderedPageBreak/>
        <w:t>Chương II</w:t>
      </w:r>
    </w:p>
    <w:p w14:paraId="06C10729" w14:textId="7E757EB0" w:rsidR="001969F8" w:rsidRPr="00494EA6" w:rsidRDefault="005B11F8" w:rsidP="00505D0A">
      <w:pPr>
        <w:spacing w:before="120"/>
        <w:ind w:firstLine="567"/>
        <w:jc w:val="center"/>
        <w:rPr>
          <w:b/>
          <w:bCs/>
          <w:sz w:val="28"/>
          <w:szCs w:val="28"/>
        </w:rPr>
      </w:pPr>
      <w:r w:rsidRPr="00494EA6">
        <w:rPr>
          <w:b/>
          <w:bCs/>
          <w:sz w:val="28"/>
          <w:szCs w:val="28"/>
        </w:rPr>
        <w:t>ĐỊNH MỨC KINH TẾ - KỸ THUẬT ĐỊNH GIÁ ĐẤT CỤ THỂ THEO PHƯƠNG PHÁP HỆ SỐ ĐIỀU CHỈNH GIÁ ĐẤT</w:t>
      </w:r>
    </w:p>
    <w:p w14:paraId="122BF8CC" w14:textId="77777777" w:rsidR="00A46BEA" w:rsidRPr="00494EA6" w:rsidRDefault="00A46BEA" w:rsidP="00505D0A">
      <w:pPr>
        <w:spacing w:beforeLines="40" w:before="96" w:afterLines="40" w:after="96" w:line="360" w:lineRule="exact"/>
        <w:ind w:firstLine="567"/>
        <w:rPr>
          <w:b/>
          <w:bCs/>
          <w:szCs w:val="28"/>
        </w:rPr>
      </w:pPr>
      <w:bookmarkStart w:id="16" w:name="dieu_1_4"/>
    </w:p>
    <w:p w14:paraId="363C5B34" w14:textId="1F30C79A" w:rsidR="001969F8" w:rsidRPr="00494EA6" w:rsidRDefault="00F618A2" w:rsidP="00505D0A">
      <w:pPr>
        <w:spacing w:beforeLines="40" w:before="96" w:afterLines="40" w:after="96" w:line="360" w:lineRule="exact"/>
        <w:ind w:firstLine="567"/>
        <w:rPr>
          <w:b/>
          <w:bCs/>
          <w:sz w:val="28"/>
          <w:szCs w:val="28"/>
        </w:rPr>
      </w:pPr>
      <w:r w:rsidRPr="00494EA6">
        <w:rPr>
          <w:b/>
          <w:bCs/>
          <w:sz w:val="28"/>
          <w:szCs w:val="28"/>
        </w:rPr>
        <w:t>Điều 11</w:t>
      </w:r>
      <w:r w:rsidR="001969F8" w:rsidRPr="00494EA6">
        <w:rPr>
          <w:b/>
          <w:bCs/>
          <w:sz w:val="28"/>
          <w:szCs w:val="28"/>
        </w:rPr>
        <w:t>. Định mức lao động</w:t>
      </w:r>
      <w:bookmarkEnd w:id="16"/>
    </w:p>
    <w:p w14:paraId="4483B348" w14:textId="237DE057" w:rsidR="001969F8" w:rsidRPr="00494EA6" w:rsidRDefault="001969F8" w:rsidP="00505D0A">
      <w:pPr>
        <w:spacing w:beforeLines="40" w:before="96" w:afterLines="40" w:after="96" w:line="360" w:lineRule="exact"/>
        <w:ind w:firstLine="720"/>
        <w:jc w:val="right"/>
        <w:rPr>
          <w:bCs/>
          <w:sz w:val="28"/>
          <w:szCs w:val="28"/>
        </w:rPr>
      </w:pPr>
      <w:r w:rsidRPr="00494EA6">
        <w:rPr>
          <w:bCs/>
          <w:sz w:val="28"/>
          <w:szCs w:val="28"/>
        </w:rPr>
        <w:t xml:space="preserve">Bảng </w:t>
      </w:r>
      <w:r w:rsidR="0037573E" w:rsidRPr="00494EA6">
        <w:rPr>
          <w:bCs/>
          <w:sz w:val="28"/>
          <w:szCs w:val="28"/>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5"/>
        <w:gridCol w:w="3009"/>
        <w:gridCol w:w="1109"/>
        <w:gridCol w:w="1088"/>
        <w:gridCol w:w="1163"/>
        <w:gridCol w:w="1088"/>
        <w:gridCol w:w="959"/>
      </w:tblGrid>
      <w:tr w:rsidR="00B5501C" w:rsidRPr="00494EA6" w14:paraId="24749913" w14:textId="77777777" w:rsidTr="00683D5D">
        <w:trPr>
          <w:trHeight w:val="870"/>
          <w:tblHeader/>
        </w:trPr>
        <w:tc>
          <w:tcPr>
            <w:tcW w:w="376" w:type="pct"/>
            <w:vMerge w:val="restart"/>
            <w:tcMar>
              <w:top w:w="15" w:type="dxa"/>
              <w:left w:w="15" w:type="dxa"/>
              <w:bottom w:w="0" w:type="dxa"/>
              <w:right w:w="15" w:type="dxa"/>
            </w:tcMar>
            <w:vAlign w:val="center"/>
            <w:hideMark/>
          </w:tcPr>
          <w:p w14:paraId="0E52ED26" w14:textId="77777777" w:rsidR="00B5501C" w:rsidRPr="00494EA6" w:rsidRDefault="00B5501C">
            <w:pPr>
              <w:jc w:val="center"/>
              <w:rPr>
                <w:b/>
                <w:bCs/>
                <w:sz w:val="26"/>
                <w:szCs w:val="26"/>
              </w:rPr>
            </w:pPr>
            <w:r w:rsidRPr="00494EA6">
              <w:rPr>
                <w:b/>
                <w:bCs/>
                <w:sz w:val="26"/>
                <w:szCs w:val="26"/>
              </w:rPr>
              <w:t>STT</w:t>
            </w:r>
          </w:p>
        </w:tc>
        <w:tc>
          <w:tcPr>
            <w:tcW w:w="1653" w:type="pct"/>
            <w:vMerge w:val="restart"/>
            <w:tcMar>
              <w:top w:w="15" w:type="dxa"/>
              <w:left w:w="15" w:type="dxa"/>
              <w:bottom w:w="0" w:type="dxa"/>
              <w:right w:w="15" w:type="dxa"/>
            </w:tcMar>
            <w:vAlign w:val="center"/>
            <w:hideMark/>
          </w:tcPr>
          <w:p w14:paraId="1E607A9C" w14:textId="77777777" w:rsidR="00B5501C" w:rsidRPr="00494EA6" w:rsidRDefault="00B5501C">
            <w:pPr>
              <w:jc w:val="center"/>
              <w:rPr>
                <w:b/>
                <w:bCs/>
                <w:sz w:val="26"/>
                <w:szCs w:val="26"/>
              </w:rPr>
            </w:pPr>
            <w:r w:rsidRPr="00494EA6">
              <w:rPr>
                <w:b/>
                <w:bCs/>
                <w:sz w:val="26"/>
                <w:szCs w:val="26"/>
              </w:rPr>
              <w:t>Nội dung công việc</w:t>
            </w:r>
          </w:p>
        </w:tc>
        <w:tc>
          <w:tcPr>
            <w:tcW w:w="609" w:type="pct"/>
            <w:vMerge w:val="restart"/>
            <w:tcMar>
              <w:top w:w="15" w:type="dxa"/>
              <w:left w:w="15" w:type="dxa"/>
              <w:bottom w:w="0" w:type="dxa"/>
              <w:right w:w="15" w:type="dxa"/>
            </w:tcMar>
            <w:vAlign w:val="center"/>
            <w:hideMark/>
          </w:tcPr>
          <w:p w14:paraId="764C8829" w14:textId="77777777" w:rsidR="00B5501C" w:rsidRPr="00494EA6" w:rsidRDefault="00B5501C">
            <w:pPr>
              <w:jc w:val="center"/>
              <w:rPr>
                <w:b/>
                <w:bCs/>
                <w:sz w:val="26"/>
                <w:szCs w:val="26"/>
              </w:rPr>
            </w:pPr>
            <w:r w:rsidRPr="00494EA6">
              <w:rPr>
                <w:b/>
                <w:bCs/>
                <w:sz w:val="26"/>
                <w:szCs w:val="26"/>
              </w:rPr>
              <w:t>Định biên</w:t>
            </w:r>
          </w:p>
        </w:tc>
        <w:tc>
          <w:tcPr>
            <w:tcW w:w="2363" w:type="pct"/>
            <w:gridSpan w:val="4"/>
            <w:tcMar>
              <w:top w:w="15" w:type="dxa"/>
              <w:left w:w="15" w:type="dxa"/>
              <w:bottom w:w="0" w:type="dxa"/>
              <w:right w:w="15" w:type="dxa"/>
            </w:tcMar>
            <w:vAlign w:val="center"/>
            <w:hideMark/>
          </w:tcPr>
          <w:p w14:paraId="027F87B3" w14:textId="77777777" w:rsidR="00B5501C" w:rsidRPr="00494EA6" w:rsidRDefault="00B5501C">
            <w:pPr>
              <w:jc w:val="center"/>
              <w:rPr>
                <w:b/>
                <w:bCs/>
                <w:sz w:val="26"/>
                <w:szCs w:val="26"/>
              </w:rPr>
            </w:pPr>
            <w:r w:rsidRPr="00494EA6">
              <w:rPr>
                <w:b/>
                <w:bCs/>
                <w:sz w:val="26"/>
                <w:szCs w:val="26"/>
              </w:rPr>
              <w:t>Định mức</w:t>
            </w:r>
          </w:p>
          <w:p w14:paraId="711096C3" w14:textId="560D68E1" w:rsidR="00683D5D" w:rsidRPr="00494EA6" w:rsidRDefault="00683D5D">
            <w:pPr>
              <w:jc w:val="center"/>
              <w:rPr>
                <w:b/>
                <w:bCs/>
                <w:sz w:val="26"/>
                <w:szCs w:val="26"/>
              </w:rPr>
            </w:pPr>
            <w:r w:rsidRPr="00494EA6">
              <w:rPr>
                <w:b/>
                <w:bCs/>
                <w:sz w:val="26"/>
                <w:szCs w:val="26"/>
              </w:rPr>
              <w:t>(công nhóm/thửa đất hoặc khu đất trung bình)</w:t>
            </w:r>
          </w:p>
        </w:tc>
      </w:tr>
      <w:tr w:rsidR="00B5501C" w:rsidRPr="00494EA6" w14:paraId="64A2DD84" w14:textId="77777777" w:rsidTr="00683D5D">
        <w:trPr>
          <w:trHeight w:val="464"/>
          <w:tblHeader/>
        </w:trPr>
        <w:tc>
          <w:tcPr>
            <w:tcW w:w="376" w:type="pct"/>
            <w:vMerge/>
            <w:vAlign w:val="center"/>
            <w:hideMark/>
          </w:tcPr>
          <w:p w14:paraId="2821267A" w14:textId="77777777" w:rsidR="00B5501C" w:rsidRPr="00494EA6" w:rsidRDefault="00B5501C">
            <w:pPr>
              <w:rPr>
                <w:b/>
                <w:bCs/>
                <w:sz w:val="26"/>
                <w:szCs w:val="26"/>
              </w:rPr>
            </w:pPr>
          </w:p>
        </w:tc>
        <w:tc>
          <w:tcPr>
            <w:tcW w:w="1653" w:type="pct"/>
            <w:vMerge/>
            <w:vAlign w:val="center"/>
            <w:hideMark/>
          </w:tcPr>
          <w:p w14:paraId="1ACDCF1E" w14:textId="77777777" w:rsidR="00B5501C" w:rsidRPr="00494EA6" w:rsidRDefault="00B5501C">
            <w:pPr>
              <w:rPr>
                <w:b/>
                <w:bCs/>
                <w:sz w:val="26"/>
                <w:szCs w:val="26"/>
              </w:rPr>
            </w:pPr>
          </w:p>
        </w:tc>
        <w:tc>
          <w:tcPr>
            <w:tcW w:w="609" w:type="pct"/>
            <w:vMerge/>
            <w:vAlign w:val="center"/>
            <w:hideMark/>
          </w:tcPr>
          <w:p w14:paraId="648F7F99" w14:textId="77777777" w:rsidR="00B5501C" w:rsidRPr="00494EA6" w:rsidRDefault="00B5501C">
            <w:pPr>
              <w:rPr>
                <w:b/>
                <w:bCs/>
                <w:sz w:val="26"/>
                <w:szCs w:val="26"/>
              </w:rPr>
            </w:pPr>
          </w:p>
        </w:tc>
        <w:tc>
          <w:tcPr>
            <w:tcW w:w="1237" w:type="pct"/>
            <w:gridSpan w:val="2"/>
            <w:tcMar>
              <w:top w:w="15" w:type="dxa"/>
              <w:left w:w="15" w:type="dxa"/>
              <w:bottom w:w="0" w:type="dxa"/>
              <w:right w:w="15" w:type="dxa"/>
            </w:tcMar>
            <w:vAlign w:val="center"/>
            <w:hideMark/>
          </w:tcPr>
          <w:p w14:paraId="701EF848" w14:textId="77777777" w:rsidR="00B5501C" w:rsidRPr="00494EA6" w:rsidRDefault="00B5501C">
            <w:pPr>
              <w:jc w:val="center"/>
              <w:rPr>
                <w:sz w:val="26"/>
                <w:szCs w:val="26"/>
              </w:rPr>
            </w:pPr>
            <w:r w:rsidRPr="00494EA6">
              <w:rPr>
                <w:sz w:val="26"/>
                <w:szCs w:val="26"/>
              </w:rPr>
              <w:t>Đất phi nông nghiệp</w:t>
            </w:r>
          </w:p>
        </w:tc>
        <w:tc>
          <w:tcPr>
            <w:tcW w:w="1126" w:type="pct"/>
            <w:gridSpan w:val="2"/>
            <w:tcMar>
              <w:top w:w="15" w:type="dxa"/>
              <w:left w:w="15" w:type="dxa"/>
              <w:bottom w:w="0" w:type="dxa"/>
              <w:right w:w="15" w:type="dxa"/>
            </w:tcMar>
            <w:vAlign w:val="center"/>
            <w:hideMark/>
          </w:tcPr>
          <w:p w14:paraId="6F27CAFA" w14:textId="77777777" w:rsidR="00B5501C" w:rsidRPr="00494EA6" w:rsidRDefault="00B5501C">
            <w:pPr>
              <w:jc w:val="center"/>
              <w:rPr>
                <w:sz w:val="26"/>
                <w:szCs w:val="26"/>
              </w:rPr>
            </w:pPr>
            <w:r w:rsidRPr="00494EA6">
              <w:rPr>
                <w:sz w:val="26"/>
                <w:szCs w:val="26"/>
              </w:rPr>
              <w:t>Đất nông nghiệp</w:t>
            </w:r>
          </w:p>
        </w:tc>
      </w:tr>
      <w:tr w:rsidR="00B5501C" w:rsidRPr="00494EA6" w14:paraId="541EB15C" w14:textId="77777777" w:rsidTr="00683D5D">
        <w:trPr>
          <w:trHeight w:val="556"/>
          <w:tblHeader/>
        </w:trPr>
        <w:tc>
          <w:tcPr>
            <w:tcW w:w="376" w:type="pct"/>
            <w:vMerge/>
            <w:vAlign w:val="center"/>
            <w:hideMark/>
          </w:tcPr>
          <w:p w14:paraId="5719052A" w14:textId="77777777" w:rsidR="00B5501C" w:rsidRPr="00494EA6" w:rsidRDefault="00B5501C">
            <w:pPr>
              <w:rPr>
                <w:b/>
                <w:bCs/>
                <w:sz w:val="26"/>
                <w:szCs w:val="26"/>
              </w:rPr>
            </w:pPr>
          </w:p>
        </w:tc>
        <w:tc>
          <w:tcPr>
            <w:tcW w:w="1653" w:type="pct"/>
            <w:vMerge/>
            <w:vAlign w:val="center"/>
            <w:hideMark/>
          </w:tcPr>
          <w:p w14:paraId="75E811E4" w14:textId="77777777" w:rsidR="00B5501C" w:rsidRPr="00494EA6" w:rsidRDefault="00B5501C">
            <w:pPr>
              <w:rPr>
                <w:b/>
                <w:bCs/>
                <w:sz w:val="26"/>
                <w:szCs w:val="26"/>
              </w:rPr>
            </w:pPr>
          </w:p>
        </w:tc>
        <w:tc>
          <w:tcPr>
            <w:tcW w:w="609" w:type="pct"/>
            <w:vMerge/>
            <w:vAlign w:val="center"/>
            <w:hideMark/>
          </w:tcPr>
          <w:p w14:paraId="63035EC6" w14:textId="77777777" w:rsidR="00B5501C" w:rsidRPr="00494EA6" w:rsidRDefault="00B5501C">
            <w:pPr>
              <w:rPr>
                <w:b/>
                <w:bCs/>
                <w:sz w:val="26"/>
                <w:szCs w:val="26"/>
              </w:rPr>
            </w:pPr>
          </w:p>
        </w:tc>
        <w:tc>
          <w:tcPr>
            <w:tcW w:w="598" w:type="pct"/>
            <w:tcMar>
              <w:top w:w="15" w:type="dxa"/>
              <w:left w:w="15" w:type="dxa"/>
              <w:bottom w:w="0" w:type="dxa"/>
              <w:right w:w="15" w:type="dxa"/>
            </w:tcMar>
            <w:vAlign w:val="center"/>
            <w:hideMark/>
          </w:tcPr>
          <w:p w14:paraId="1357B104" w14:textId="77777777" w:rsidR="00B5501C" w:rsidRPr="00494EA6" w:rsidRDefault="00B5501C">
            <w:pPr>
              <w:jc w:val="center"/>
              <w:rPr>
                <w:sz w:val="26"/>
                <w:szCs w:val="26"/>
              </w:rPr>
            </w:pPr>
            <w:r w:rsidRPr="00494EA6">
              <w:rPr>
                <w:sz w:val="26"/>
                <w:szCs w:val="26"/>
              </w:rPr>
              <w:t>Nội</w:t>
            </w:r>
            <w:r w:rsidRPr="00494EA6">
              <w:rPr>
                <w:sz w:val="26"/>
                <w:szCs w:val="26"/>
              </w:rPr>
              <w:br/>
              <w:t xml:space="preserve"> nghiệp</w:t>
            </w:r>
          </w:p>
        </w:tc>
        <w:tc>
          <w:tcPr>
            <w:tcW w:w="639" w:type="pct"/>
            <w:tcMar>
              <w:top w:w="15" w:type="dxa"/>
              <w:left w:w="15" w:type="dxa"/>
              <w:bottom w:w="0" w:type="dxa"/>
              <w:right w:w="15" w:type="dxa"/>
            </w:tcMar>
            <w:vAlign w:val="center"/>
            <w:hideMark/>
          </w:tcPr>
          <w:p w14:paraId="262EAD30" w14:textId="77777777" w:rsidR="00B5501C" w:rsidRPr="00494EA6" w:rsidRDefault="00B5501C">
            <w:pPr>
              <w:jc w:val="center"/>
              <w:rPr>
                <w:sz w:val="26"/>
                <w:szCs w:val="26"/>
              </w:rPr>
            </w:pPr>
            <w:r w:rsidRPr="00494EA6">
              <w:rPr>
                <w:sz w:val="26"/>
                <w:szCs w:val="26"/>
              </w:rPr>
              <w:t xml:space="preserve">Ngoại </w:t>
            </w:r>
            <w:r w:rsidRPr="00494EA6">
              <w:rPr>
                <w:sz w:val="26"/>
                <w:szCs w:val="26"/>
              </w:rPr>
              <w:br/>
              <w:t>nghiệp</w:t>
            </w:r>
          </w:p>
        </w:tc>
        <w:tc>
          <w:tcPr>
            <w:tcW w:w="598" w:type="pct"/>
            <w:tcMar>
              <w:top w:w="15" w:type="dxa"/>
              <w:left w:w="15" w:type="dxa"/>
              <w:bottom w:w="0" w:type="dxa"/>
              <w:right w:w="15" w:type="dxa"/>
            </w:tcMar>
            <w:vAlign w:val="center"/>
            <w:hideMark/>
          </w:tcPr>
          <w:p w14:paraId="67B6CFE5" w14:textId="77777777" w:rsidR="00B5501C" w:rsidRPr="00494EA6" w:rsidRDefault="00B5501C">
            <w:pPr>
              <w:jc w:val="center"/>
              <w:rPr>
                <w:sz w:val="26"/>
                <w:szCs w:val="26"/>
              </w:rPr>
            </w:pPr>
            <w:r w:rsidRPr="00494EA6">
              <w:rPr>
                <w:sz w:val="26"/>
                <w:szCs w:val="26"/>
              </w:rPr>
              <w:t>Nội</w:t>
            </w:r>
            <w:r w:rsidRPr="00494EA6">
              <w:rPr>
                <w:sz w:val="26"/>
                <w:szCs w:val="26"/>
              </w:rPr>
              <w:br/>
              <w:t xml:space="preserve"> nghiệp</w:t>
            </w:r>
          </w:p>
        </w:tc>
        <w:tc>
          <w:tcPr>
            <w:tcW w:w="528" w:type="pct"/>
            <w:tcMar>
              <w:top w:w="15" w:type="dxa"/>
              <w:left w:w="15" w:type="dxa"/>
              <w:bottom w:w="0" w:type="dxa"/>
              <w:right w:w="15" w:type="dxa"/>
            </w:tcMar>
            <w:vAlign w:val="center"/>
            <w:hideMark/>
          </w:tcPr>
          <w:p w14:paraId="6B526CA4" w14:textId="77777777" w:rsidR="00B5501C" w:rsidRPr="00494EA6" w:rsidRDefault="00B5501C">
            <w:pPr>
              <w:jc w:val="center"/>
              <w:rPr>
                <w:sz w:val="26"/>
                <w:szCs w:val="26"/>
              </w:rPr>
            </w:pPr>
            <w:r w:rsidRPr="00494EA6">
              <w:rPr>
                <w:sz w:val="26"/>
                <w:szCs w:val="26"/>
              </w:rPr>
              <w:t>Ngoại</w:t>
            </w:r>
            <w:r w:rsidRPr="00494EA6">
              <w:rPr>
                <w:sz w:val="26"/>
                <w:szCs w:val="26"/>
              </w:rPr>
              <w:br/>
              <w:t xml:space="preserve"> nghiệp</w:t>
            </w:r>
          </w:p>
        </w:tc>
      </w:tr>
      <w:tr w:rsidR="00B5501C" w:rsidRPr="00494EA6" w14:paraId="70FF6C35" w14:textId="77777777" w:rsidTr="00683D5D">
        <w:trPr>
          <w:trHeight w:val="945"/>
        </w:trPr>
        <w:tc>
          <w:tcPr>
            <w:tcW w:w="376" w:type="pct"/>
            <w:tcMar>
              <w:top w:w="15" w:type="dxa"/>
              <w:left w:w="15" w:type="dxa"/>
              <w:bottom w:w="0" w:type="dxa"/>
              <w:right w:w="15" w:type="dxa"/>
            </w:tcMar>
            <w:vAlign w:val="center"/>
            <w:hideMark/>
          </w:tcPr>
          <w:p w14:paraId="3886F1E9" w14:textId="77777777" w:rsidR="00B5501C" w:rsidRPr="00494EA6" w:rsidRDefault="00B5501C">
            <w:pPr>
              <w:jc w:val="center"/>
              <w:rPr>
                <w:b/>
                <w:bCs/>
                <w:sz w:val="26"/>
                <w:szCs w:val="26"/>
              </w:rPr>
            </w:pPr>
            <w:r w:rsidRPr="00494EA6">
              <w:rPr>
                <w:b/>
                <w:bCs/>
                <w:sz w:val="26"/>
                <w:szCs w:val="26"/>
              </w:rPr>
              <w:t>1</w:t>
            </w:r>
          </w:p>
        </w:tc>
        <w:tc>
          <w:tcPr>
            <w:tcW w:w="1653" w:type="pct"/>
            <w:tcMar>
              <w:top w:w="15" w:type="dxa"/>
              <w:left w:w="15" w:type="dxa"/>
              <w:bottom w:w="0" w:type="dxa"/>
              <w:right w:w="15" w:type="dxa"/>
            </w:tcMar>
            <w:vAlign w:val="center"/>
            <w:hideMark/>
          </w:tcPr>
          <w:p w14:paraId="2BFB492B" w14:textId="77777777" w:rsidR="00B5501C" w:rsidRPr="00494EA6" w:rsidRDefault="00B5501C">
            <w:pPr>
              <w:rPr>
                <w:b/>
                <w:bCs/>
                <w:sz w:val="26"/>
                <w:szCs w:val="26"/>
              </w:rPr>
            </w:pPr>
            <w:r w:rsidRPr="00494EA6">
              <w:rPr>
                <w:b/>
                <w:bCs/>
                <w:sz w:val="26"/>
                <w:szCs w:val="26"/>
              </w:rPr>
              <w:t xml:space="preserve">Xác định các yếu tố ảnh hưởng đến giá đất của thửa đất/ khu đất cần định giá </w:t>
            </w:r>
          </w:p>
        </w:tc>
        <w:tc>
          <w:tcPr>
            <w:tcW w:w="609" w:type="pct"/>
            <w:tcMar>
              <w:top w:w="15" w:type="dxa"/>
              <w:left w:w="15" w:type="dxa"/>
              <w:bottom w:w="0" w:type="dxa"/>
              <w:right w:w="15" w:type="dxa"/>
            </w:tcMar>
            <w:vAlign w:val="center"/>
            <w:hideMark/>
          </w:tcPr>
          <w:p w14:paraId="6232C212" w14:textId="77777777" w:rsidR="00B5501C" w:rsidRPr="00494EA6" w:rsidRDefault="00B5501C">
            <w:pPr>
              <w:jc w:val="center"/>
              <w:rPr>
                <w:b/>
                <w:bCs/>
                <w:sz w:val="26"/>
                <w:szCs w:val="26"/>
              </w:rPr>
            </w:pPr>
            <w:r w:rsidRPr="00494EA6">
              <w:rPr>
                <w:b/>
                <w:bCs/>
                <w:sz w:val="26"/>
                <w:szCs w:val="26"/>
              </w:rPr>
              <w:t> </w:t>
            </w:r>
          </w:p>
        </w:tc>
        <w:tc>
          <w:tcPr>
            <w:tcW w:w="598" w:type="pct"/>
            <w:tcMar>
              <w:top w:w="15" w:type="dxa"/>
              <w:left w:w="15" w:type="dxa"/>
              <w:bottom w:w="0" w:type="dxa"/>
              <w:right w:w="15" w:type="dxa"/>
            </w:tcMar>
            <w:vAlign w:val="center"/>
            <w:hideMark/>
          </w:tcPr>
          <w:p w14:paraId="504C295E"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14DBEC85"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540D56F9"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1ECE7230" w14:textId="77777777" w:rsidR="00B5501C" w:rsidRPr="00494EA6" w:rsidRDefault="00B5501C">
            <w:pPr>
              <w:jc w:val="center"/>
              <w:rPr>
                <w:sz w:val="26"/>
                <w:szCs w:val="26"/>
              </w:rPr>
            </w:pPr>
            <w:r w:rsidRPr="00494EA6">
              <w:rPr>
                <w:sz w:val="26"/>
                <w:szCs w:val="26"/>
              </w:rPr>
              <w:t> </w:t>
            </w:r>
          </w:p>
        </w:tc>
      </w:tr>
      <w:tr w:rsidR="00B5501C" w:rsidRPr="00494EA6" w14:paraId="5F8290B1" w14:textId="77777777" w:rsidTr="00683D5D">
        <w:trPr>
          <w:trHeight w:val="945"/>
        </w:trPr>
        <w:tc>
          <w:tcPr>
            <w:tcW w:w="376" w:type="pct"/>
            <w:tcMar>
              <w:top w:w="15" w:type="dxa"/>
              <w:left w:w="15" w:type="dxa"/>
              <w:bottom w:w="0" w:type="dxa"/>
              <w:right w:w="15" w:type="dxa"/>
            </w:tcMar>
            <w:vAlign w:val="center"/>
            <w:hideMark/>
          </w:tcPr>
          <w:p w14:paraId="11E7261E" w14:textId="67326318" w:rsidR="00B5501C" w:rsidRPr="00494EA6" w:rsidRDefault="00B5501C">
            <w:pPr>
              <w:jc w:val="center"/>
              <w:rPr>
                <w:sz w:val="26"/>
                <w:szCs w:val="26"/>
              </w:rPr>
            </w:pPr>
            <w:r w:rsidRPr="00494EA6">
              <w:rPr>
                <w:sz w:val="26"/>
                <w:szCs w:val="26"/>
              </w:rPr>
              <w:t> </w:t>
            </w:r>
            <w:r w:rsidR="00683D5D" w:rsidRPr="00494EA6">
              <w:rPr>
                <w:sz w:val="26"/>
                <w:szCs w:val="26"/>
              </w:rPr>
              <w:t>1.1</w:t>
            </w:r>
          </w:p>
        </w:tc>
        <w:tc>
          <w:tcPr>
            <w:tcW w:w="1653" w:type="pct"/>
            <w:tcMar>
              <w:top w:w="15" w:type="dxa"/>
              <w:left w:w="15" w:type="dxa"/>
              <w:bottom w:w="0" w:type="dxa"/>
              <w:right w:w="15" w:type="dxa"/>
            </w:tcMar>
            <w:vAlign w:val="center"/>
            <w:hideMark/>
          </w:tcPr>
          <w:p w14:paraId="6BADFFEC" w14:textId="77777777" w:rsidR="00B5501C" w:rsidRPr="00494EA6" w:rsidRDefault="00B5501C">
            <w:pPr>
              <w:rPr>
                <w:sz w:val="26"/>
                <w:szCs w:val="26"/>
              </w:rPr>
            </w:pPr>
            <w:r w:rsidRPr="00494EA6">
              <w:rPr>
                <w:sz w:val="26"/>
                <w:szCs w:val="26"/>
              </w:rPr>
              <w:t xml:space="preserve">Thu thập thông tin chung tại </w:t>
            </w:r>
            <w:r w:rsidRPr="00494EA6">
              <w:rPr>
                <w:sz w:val="26"/>
                <w:szCs w:val="26"/>
              </w:rPr>
              <w:br/>
              <w:t xml:space="preserve">khu vực cần định giá </w:t>
            </w:r>
          </w:p>
        </w:tc>
        <w:tc>
          <w:tcPr>
            <w:tcW w:w="609" w:type="pct"/>
            <w:tcMar>
              <w:top w:w="15" w:type="dxa"/>
              <w:left w:w="15" w:type="dxa"/>
              <w:bottom w:w="0" w:type="dxa"/>
              <w:right w:w="15" w:type="dxa"/>
            </w:tcMar>
            <w:vAlign w:val="center"/>
            <w:hideMark/>
          </w:tcPr>
          <w:p w14:paraId="0D3FF554" w14:textId="3B483B3B" w:rsidR="00B5501C" w:rsidRPr="00494EA6" w:rsidRDefault="00B5501C">
            <w:pPr>
              <w:jc w:val="center"/>
              <w:rPr>
                <w:sz w:val="26"/>
                <w:szCs w:val="26"/>
              </w:rPr>
            </w:pPr>
            <w:r w:rsidRPr="00494EA6">
              <w:rPr>
                <w:sz w:val="26"/>
                <w:szCs w:val="26"/>
              </w:rPr>
              <w:t xml:space="preserve">Nhóm 1 </w:t>
            </w:r>
            <w:r w:rsidR="00683D5D" w:rsidRPr="00494EA6">
              <w:rPr>
                <w:sz w:val="26"/>
                <w:szCs w:val="26"/>
              </w:rPr>
              <w:t>(1</w:t>
            </w:r>
            <w:r w:rsidRPr="00494EA6">
              <w:rPr>
                <w:sz w:val="26"/>
                <w:szCs w:val="26"/>
              </w:rPr>
              <w:t>ĐCV3</w:t>
            </w:r>
            <w:r w:rsidR="00683D5D" w:rsidRPr="00494EA6">
              <w:rPr>
                <w:sz w:val="26"/>
                <w:szCs w:val="26"/>
              </w:rPr>
              <w:t>)</w:t>
            </w:r>
          </w:p>
        </w:tc>
        <w:tc>
          <w:tcPr>
            <w:tcW w:w="598" w:type="pct"/>
            <w:tcMar>
              <w:top w:w="15" w:type="dxa"/>
              <w:left w:w="15" w:type="dxa"/>
              <w:bottom w:w="0" w:type="dxa"/>
              <w:right w:w="15" w:type="dxa"/>
            </w:tcMar>
            <w:vAlign w:val="center"/>
            <w:hideMark/>
          </w:tcPr>
          <w:p w14:paraId="69B33CE7"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1C345C43"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1FC430DC"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44933C71" w14:textId="77777777" w:rsidR="00B5501C" w:rsidRPr="00494EA6" w:rsidRDefault="00B5501C">
            <w:pPr>
              <w:jc w:val="center"/>
              <w:rPr>
                <w:sz w:val="26"/>
                <w:szCs w:val="26"/>
              </w:rPr>
            </w:pPr>
            <w:r w:rsidRPr="00494EA6">
              <w:rPr>
                <w:sz w:val="26"/>
                <w:szCs w:val="26"/>
              </w:rPr>
              <w:t> </w:t>
            </w:r>
          </w:p>
        </w:tc>
      </w:tr>
      <w:tr w:rsidR="00B5501C" w:rsidRPr="00494EA6" w14:paraId="37BF6302" w14:textId="77777777" w:rsidTr="00683D5D">
        <w:trPr>
          <w:trHeight w:val="900"/>
        </w:trPr>
        <w:tc>
          <w:tcPr>
            <w:tcW w:w="376" w:type="pct"/>
            <w:tcMar>
              <w:top w:w="15" w:type="dxa"/>
              <w:left w:w="15" w:type="dxa"/>
              <w:bottom w:w="0" w:type="dxa"/>
              <w:right w:w="15" w:type="dxa"/>
            </w:tcMar>
            <w:vAlign w:val="center"/>
            <w:hideMark/>
          </w:tcPr>
          <w:p w14:paraId="2EF5C7BE" w14:textId="3D37586B" w:rsidR="00B5501C" w:rsidRPr="00494EA6" w:rsidRDefault="00B5501C">
            <w:pPr>
              <w:jc w:val="center"/>
              <w:rPr>
                <w:sz w:val="26"/>
                <w:szCs w:val="26"/>
              </w:rPr>
            </w:pPr>
            <w:r w:rsidRPr="00494EA6">
              <w:rPr>
                <w:sz w:val="26"/>
                <w:szCs w:val="26"/>
              </w:rPr>
              <w:t> </w:t>
            </w:r>
            <w:r w:rsidR="00683D5D" w:rsidRPr="00494EA6">
              <w:rPr>
                <w:sz w:val="26"/>
                <w:szCs w:val="26"/>
              </w:rPr>
              <w:t>1.2</w:t>
            </w:r>
          </w:p>
        </w:tc>
        <w:tc>
          <w:tcPr>
            <w:tcW w:w="1653" w:type="pct"/>
            <w:tcMar>
              <w:top w:w="15" w:type="dxa"/>
              <w:left w:w="15" w:type="dxa"/>
              <w:bottom w:w="0" w:type="dxa"/>
              <w:right w:w="15" w:type="dxa"/>
            </w:tcMar>
            <w:vAlign w:val="center"/>
            <w:hideMark/>
          </w:tcPr>
          <w:p w14:paraId="25FC9E04" w14:textId="77777777" w:rsidR="00B5501C" w:rsidRPr="00494EA6" w:rsidRDefault="00B5501C">
            <w:pPr>
              <w:rPr>
                <w:sz w:val="26"/>
                <w:szCs w:val="26"/>
              </w:rPr>
            </w:pPr>
            <w:r w:rsidRPr="00494EA6">
              <w:rPr>
                <w:sz w:val="26"/>
                <w:szCs w:val="26"/>
              </w:rPr>
              <w:t>Rà soát, tổng hợp các thông tin chung tại khu vực cần định giá</w:t>
            </w:r>
          </w:p>
        </w:tc>
        <w:tc>
          <w:tcPr>
            <w:tcW w:w="609" w:type="pct"/>
            <w:tcMar>
              <w:top w:w="15" w:type="dxa"/>
              <w:left w:w="15" w:type="dxa"/>
              <w:bottom w:w="0" w:type="dxa"/>
              <w:right w:w="15" w:type="dxa"/>
            </w:tcMar>
            <w:vAlign w:val="center"/>
            <w:hideMark/>
          </w:tcPr>
          <w:p w14:paraId="6746B8B2" w14:textId="0C166E1D" w:rsidR="00B5501C" w:rsidRPr="00494EA6" w:rsidRDefault="00B5501C">
            <w:pPr>
              <w:jc w:val="center"/>
              <w:rPr>
                <w:sz w:val="26"/>
                <w:szCs w:val="26"/>
              </w:rPr>
            </w:pPr>
            <w:r w:rsidRPr="00494EA6">
              <w:rPr>
                <w:sz w:val="26"/>
                <w:szCs w:val="26"/>
              </w:rPr>
              <w:t xml:space="preserve">Nhóm 1 </w:t>
            </w:r>
            <w:r w:rsidR="00683D5D" w:rsidRPr="00494EA6">
              <w:rPr>
                <w:sz w:val="26"/>
                <w:szCs w:val="26"/>
              </w:rPr>
              <w:t>(</w:t>
            </w:r>
            <w:r w:rsidRPr="00494EA6">
              <w:rPr>
                <w:sz w:val="26"/>
                <w:szCs w:val="26"/>
              </w:rPr>
              <w:t>1ĐCV3</w:t>
            </w:r>
            <w:r w:rsidR="00683D5D" w:rsidRPr="00494EA6">
              <w:rPr>
                <w:sz w:val="26"/>
                <w:szCs w:val="26"/>
              </w:rPr>
              <w:t>)</w:t>
            </w:r>
          </w:p>
        </w:tc>
        <w:tc>
          <w:tcPr>
            <w:tcW w:w="598" w:type="pct"/>
            <w:tcMar>
              <w:top w:w="15" w:type="dxa"/>
              <w:left w:w="15" w:type="dxa"/>
              <w:bottom w:w="0" w:type="dxa"/>
              <w:right w:w="15" w:type="dxa"/>
            </w:tcMar>
            <w:vAlign w:val="center"/>
            <w:hideMark/>
          </w:tcPr>
          <w:p w14:paraId="1F287C2D"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6F309952"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3676C9DD"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062AEC7E" w14:textId="77777777" w:rsidR="00B5501C" w:rsidRPr="00494EA6" w:rsidRDefault="00B5501C">
            <w:pPr>
              <w:jc w:val="center"/>
              <w:rPr>
                <w:sz w:val="26"/>
                <w:szCs w:val="26"/>
              </w:rPr>
            </w:pPr>
            <w:r w:rsidRPr="00494EA6">
              <w:rPr>
                <w:sz w:val="26"/>
                <w:szCs w:val="26"/>
              </w:rPr>
              <w:t> </w:t>
            </w:r>
          </w:p>
        </w:tc>
      </w:tr>
      <w:tr w:rsidR="00B5501C" w:rsidRPr="00494EA6" w14:paraId="13C21444" w14:textId="77777777" w:rsidTr="00683D5D">
        <w:trPr>
          <w:trHeight w:val="606"/>
        </w:trPr>
        <w:tc>
          <w:tcPr>
            <w:tcW w:w="376" w:type="pct"/>
            <w:tcMar>
              <w:top w:w="15" w:type="dxa"/>
              <w:left w:w="15" w:type="dxa"/>
              <w:bottom w:w="0" w:type="dxa"/>
              <w:right w:w="15" w:type="dxa"/>
            </w:tcMar>
            <w:vAlign w:val="center"/>
            <w:hideMark/>
          </w:tcPr>
          <w:p w14:paraId="3B902161" w14:textId="77777777" w:rsidR="00B5501C" w:rsidRPr="00494EA6" w:rsidRDefault="00B5501C">
            <w:pPr>
              <w:jc w:val="center"/>
              <w:rPr>
                <w:b/>
                <w:bCs/>
                <w:sz w:val="26"/>
                <w:szCs w:val="26"/>
              </w:rPr>
            </w:pPr>
            <w:r w:rsidRPr="00494EA6">
              <w:rPr>
                <w:b/>
                <w:bCs/>
                <w:sz w:val="26"/>
                <w:szCs w:val="26"/>
              </w:rPr>
              <w:t>2</w:t>
            </w:r>
          </w:p>
        </w:tc>
        <w:tc>
          <w:tcPr>
            <w:tcW w:w="1653" w:type="pct"/>
            <w:tcMar>
              <w:top w:w="15" w:type="dxa"/>
              <w:left w:w="15" w:type="dxa"/>
              <w:bottom w:w="0" w:type="dxa"/>
              <w:right w:w="15" w:type="dxa"/>
            </w:tcMar>
            <w:vAlign w:val="center"/>
            <w:hideMark/>
          </w:tcPr>
          <w:p w14:paraId="235D6506" w14:textId="77777777" w:rsidR="00B5501C" w:rsidRPr="00494EA6" w:rsidRDefault="00B5501C">
            <w:pPr>
              <w:rPr>
                <w:b/>
                <w:bCs/>
                <w:sz w:val="26"/>
                <w:szCs w:val="26"/>
              </w:rPr>
            </w:pPr>
            <w:r w:rsidRPr="00494EA6">
              <w:rPr>
                <w:b/>
                <w:bCs/>
                <w:sz w:val="26"/>
                <w:szCs w:val="26"/>
              </w:rPr>
              <w:t xml:space="preserve">Thu thập tổng hợp phân tích thông tin </w:t>
            </w:r>
          </w:p>
        </w:tc>
        <w:tc>
          <w:tcPr>
            <w:tcW w:w="609" w:type="pct"/>
            <w:tcMar>
              <w:top w:w="15" w:type="dxa"/>
              <w:left w:w="15" w:type="dxa"/>
              <w:bottom w:w="0" w:type="dxa"/>
              <w:right w:w="15" w:type="dxa"/>
            </w:tcMar>
            <w:vAlign w:val="center"/>
            <w:hideMark/>
          </w:tcPr>
          <w:p w14:paraId="50F96867"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0B270D5D"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7438695F"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332F5161"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3951D76C" w14:textId="77777777" w:rsidR="00B5501C" w:rsidRPr="00494EA6" w:rsidRDefault="00B5501C">
            <w:pPr>
              <w:jc w:val="center"/>
              <w:rPr>
                <w:sz w:val="26"/>
                <w:szCs w:val="26"/>
              </w:rPr>
            </w:pPr>
            <w:r w:rsidRPr="00494EA6">
              <w:rPr>
                <w:sz w:val="26"/>
                <w:szCs w:val="26"/>
              </w:rPr>
              <w:t> </w:t>
            </w:r>
          </w:p>
        </w:tc>
      </w:tr>
      <w:tr w:rsidR="00B5501C" w:rsidRPr="00494EA6" w14:paraId="6C9D1507" w14:textId="77777777" w:rsidTr="00683D5D">
        <w:trPr>
          <w:trHeight w:val="1962"/>
        </w:trPr>
        <w:tc>
          <w:tcPr>
            <w:tcW w:w="376" w:type="pct"/>
            <w:tcMar>
              <w:top w:w="15" w:type="dxa"/>
              <w:left w:w="15" w:type="dxa"/>
              <w:bottom w:w="0" w:type="dxa"/>
              <w:right w:w="15" w:type="dxa"/>
            </w:tcMar>
            <w:vAlign w:val="center"/>
            <w:hideMark/>
          </w:tcPr>
          <w:p w14:paraId="179039DD" w14:textId="77777777" w:rsidR="00B5501C" w:rsidRPr="00494EA6" w:rsidRDefault="00B5501C">
            <w:pPr>
              <w:jc w:val="center"/>
              <w:rPr>
                <w:sz w:val="26"/>
                <w:szCs w:val="26"/>
              </w:rPr>
            </w:pPr>
            <w:r w:rsidRPr="00494EA6">
              <w:rPr>
                <w:sz w:val="26"/>
                <w:szCs w:val="26"/>
              </w:rPr>
              <w:t>2.1</w:t>
            </w:r>
          </w:p>
        </w:tc>
        <w:tc>
          <w:tcPr>
            <w:tcW w:w="1653" w:type="pct"/>
            <w:tcMar>
              <w:top w:w="15" w:type="dxa"/>
              <w:left w:w="15" w:type="dxa"/>
              <w:bottom w:w="0" w:type="dxa"/>
              <w:right w:w="15" w:type="dxa"/>
            </w:tcMar>
            <w:vAlign w:val="center"/>
            <w:hideMark/>
          </w:tcPr>
          <w:p w14:paraId="13089FDD" w14:textId="77777777" w:rsidR="00B5501C" w:rsidRPr="00494EA6" w:rsidRDefault="00B5501C">
            <w:pPr>
              <w:rPr>
                <w:sz w:val="26"/>
                <w:szCs w:val="26"/>
              </w:rPr>
            </w:pPr>
            <w:r w:rsidRPr="00494EA6">
              <w:rPr>
                <w:sz w:val="26"/>
                <w:szCs w:val="26"/>
              </w:rPr>
              <w:t xml:space="preserve">Khảo sát, thu thập thông tin về các thửa đất cần định giá theo vị trí đất, khu vực quy định trong bảng giá đất, bao gồm: vị trí, diện tích, loại đất và thời hạn sử dụng, thông tin giá đất trong bảng giá đất </w:t>
            </w:r>
          </w:p>
        </w:tc>
        <w:tc>
          <w:tcPr>
            <w:tcW w:w="609" w:type="pct"/>
            <w:tcMar>
              <w:top w:w="15" w:type="dxa"/>
              <w:left w:w="15" w:type="dxa"/>
              <w:bottom w:w="0" w:type="dxa"/>
              <w:right w:w="15" w:type="dxa"/>
            </w:tcMar>
            <w:vAlign w:val="center"/>
            <w:hideMark/>
          </w:tcPr>
          <w:p w14:paraId="4CE9AD30"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3BA5E45A"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66362955" w14:textId="77777777" w:rsidR="00B5501C" w:rsidRPr="00494EA6" w:rsidRDefault="00B5501C">
            <w:pPr>
              <w:jc w:val="center"/>
              <w:rPr>
                <w:sz w:val="26"/>
                <w:szCs w:val="26"/>
              </w:rPr>
            </w:pPr>
            <w:r w:rsidRPr="00494EA6">
              <w:rPr>
                <w:sz w:val="26"/>
                <w:szCs w:val="26"/>
              </w:rPr>
              <w:t>8</w:t>
            </w:r>
          </w:p>
        </w:tc>
        <w:tc>
          <w:tcPr>
            <w:tcW w:w="598" w:type="pct"/>
            <w:tcMar>
              <w:top w:w="15" w:type="dxa"/>
              <w:left w:w="15" w:type="dxa"/>
              <w:bottom w:w="0" w:type="dxa"/>
              <w:right w:w="15" w:type="dxa"/>
            </w:tcMar>
            <w:vAlign w:val="center"/>
            <w:hideMark/>
          </w:tcPr>
          <w:p w14:paraId="46DC9D83"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18937931" w14:textId="77777777" w:rsidR="00B5501C" w:rsidRPr="00494EA6" w:rsidRDefault="00B5501C">
            <w:pPr>
              <w:jc w:val="center"/>
              <w:rPr>
                <w:sz w:val="26"/>
                <w:szCs w:val="26"/>
              </w:rPr>
            </w:pPr>
            <w:r w:rsidRPr="00494EA6">
              <w:rPr>
                <w:sz w:val="26"/>
                <w:szCs w:val="26"/>
              </w:rPr>
              <w:t>6</w:t>
            </w:r>
          </w:p>
        </w:tc>
      </w:tr>
      <w:tr w:rsidR="00B5501C" w:rsidRPr="00494EA6" w14:paraId="4B8DEDF8" w14:textId="77777777" w:rsidTr="00683D5D">
        <w:trPr>
          <w:trHeight w:val="1124"/>
        </w:trPr>
        <w:tc>
          <w:tcPr>
            <w:tcW w:w="376" w:type="pct"/>
            <w:tcMar>
              <w:top w:w="15" w:type="dxa"/>
              <w:left w:w="15" w:type="dxa"/>
              <w:bottom w:w="0" w:type="dxa"/>
              <w:right w:w="15" w:type="dxa"/>
            </w:tcMar>
            <w:vAlign w:val="center"/>
            <w:hideMark/>
          </w:tcPr>
          <w:p w14:paraId="613CB1A4" w14:textId="77777777" w:rsidR="00B5501C" w:rsidRPr="00494EA6" w:rsidRDefault="00B5501C">
            <w:pPr>
              <w:jc w:val="center"/>
              <w:rPr>
                <w:sz w:val="26"/>
                <w:szCs w:val="26"/>
              </w:rPr>
            </w:pPr>
            <w:r w:rsidRPr="00494EA6">
              <w:rPr>
                <w:sz w:val="26"/>
                <w:szCs w:val="26"/>
              </w:rPr>
              <w:t>2.2</w:t>
            </w:r>
          </w:p>
        </w:tc>
        <w:tc>
          <w:tcPr>
            <w:tcW w:w="1653" w:type="pct"/>
            <w:tcMar>
              <w:top w:w="15" w:type="dxa"/>
              <w:left w:w="15" w:type="dxa"/>
              <w:bottom w:w="0" w:type="dxa"/>
              <w:right w:w="15" w:type="dxa"/>
            </w:tcMar>
            <w:vAlign w:val="center"/>
            <w:hideMark/>
          </w:tcPr>
          <w:p w14:paraId="7077C368" w14:textId="77777777" w:rsidR="00B5501C" w:rsidRPr="00494EA6" w:rsidRDefault="00B5501C">
            <w:pPr>
              <w:rPr>
                <w:sz w:val="26"/>
                <w:szCs w:val="26"/>
              </w:rPr>
            </w:pPr>
            <w:r w:rsidRPr="00494EA6">
              <w:rPr>
                <w:sz w:val="26"/>
                <w:szCs w:val="26"/>
              </w:rPr>
              <w:t>Khảo sát, thu thập thông tin về giá đất theo quy định tại các điểm a, b, c khoản 3 và khoản 4 Điều 158 Luật Đất đai cho từng vị trí đất, khu vực</w:t>
            </w:r>
          </w:p>
        </w:tc>
        <w:tc>
          <w:tcPr>
            <w:tcW w:w="609" w:type="pct"/>
            <w:tcMar>
              <w:top w:w="15" w:type="dxa"/>
              <w:left w:w="15" w:type="dxa"/>
              <w:bottom w:w="0" w:type="dxa"/>
              <w:right w:w="15" w:type="dxa"/>
            </w:tcMar>
            <w:vAlign w:val="center"/>
            <w:hideMark/>
          </w:tcPr>
          <w:p w14:paraId="3D905D06"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664D8CEA"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4823CFC3" w14:textId="77777777" w:rsidR="00B5501C" w:rsidRPr="00494EA6" w:rsidRDefault="00B5501C">
            <w:pPr>
              <w:jc w:val="center"/>
              <w:rPr>
                <w:sz w:val="26"/>
                <w:szCs w:val="26"/>
              </w:rPr>
            </w:pPr>
            <w:r w:rsidRPr="00494EA6">
              <w:rPr>
                <w:sz w:val="26"/>
                <w:szCs w:val="26"/>
              </w:rPr>
              <w:t>16</w:t>
            </w:r>
          </w:p>
        </w:tc>
        <w:tc>
          <w:tcPr>
            <w:tcW w:w="598" w:type="pct"/>
            <w:tcMar>
              <w:top w:w="15" w:type="dxa"/>
              <w:left w:w="15" w:type="dxa"/>
              <w:bottom w:w="0" w:type="dxa"/>
              <w:right w:w="15" w:type="dxa"/>
            </w:tcMar>
            <w:vAlign w:val="center"/>
            <w:hideMark/>
          </w:tcPr>
          <w:p w14:paraId="20E6551E"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3F5C1B3E" w14:textId="77777777" w:rsidR="00B5501C" w:rsidRPr="00494EA6" w:rsidRDefault="00B5501C">
            <w:pPr>
              <w:jc w:val="center"/>
              <w:rPr>
                <w:sz w:val="26"/>
                <w:szCs w:val="26"/>
              </w:rPr>
            </w:pPr>
            <w:r w:rsidRPr="00494EA6">
              <w:rPr>
                <w:sz w:val="26"/>
                <w:szCs w:val="26"/>
              </w:rPr>
              <w:t>10</w:t>
            </w:r>
          </w:p>
        </w:tc>
      </w:tr>
      <w:tr w:rsidR="00B5501C" w:rsidRPr="00494EA6" w14:paraId="3BDBA878" w14:textId="77777777" w:rsidTr="00683D5D">
        <w:trPr>
          <w:trHeight w:val="1124"/>
        </w:trPr>
        <w:tc>
          <w:tcPr>
            <w:tcW w:w="376" w:type="pct"/>
            <w:tcMar>
              <w:top w:w="15" w:type="dxa"/>
              <w:left w:w="15" w:type="dxa"/>
              <w:bottom w:w="0" w:type="dxa"/>
              <w:right w:w="15" w:type="dxa"/>
            </w:tcMar>
            <w:vAlign w:val="center"/>
            <w:hideMark/>
          </w:tcPr>
          <w:p w14:paraId="1EEF11C5" w14:textId="77777777" w:rsidR="00B5501C" w:rsidRPr="00494EA6" w:rsidRDefault="00B5501C">
            <w:pPr>
              <w:jc w:val="center"/>
              <w:rPr>
                <w:sz w:val="26"/>
                <w:szCs w:val="26"/>
              </w:rPr>
            </w:pPr>
            <w:r w:rsidRPr="00494EA6">
              <w:rPr>
                <w:sz w:val="26"/>
                <w:szCs w:val="26"/>
              </w:rPr>
              <w:t>2.3</w:t>
            </w:r>
          </w:p>
        </w:tc>
        <w:tc>
          <w:tcPr>
            <w:tcW w:w="1653" w:type="pct"/>
            <w:tcMar>
              <w:top w:w="15" w:type="dxa"/>
              <w:left w:w="15" w:type="dxa"/>
              <w:bottom w:w="0" w:type="dxa"/>
              <w:right w:w="15" w:type="dxa"/>
            </w:tcMar>
            <w:vAlign w:val="center"/>
            <w:hideMark/>
          </w:tcPr>
          <w:p w14:paraId="548981C4" w14:textId="77777777" w:rsidR="00B5501C" w:rsidRPr="00494EA6" w:rsidRDefault="00B5501C">
            <w:pPr>
              <w:rPr>
                <w:sz w:val="26"/>
                <w:szCs w:val="26"/>
              </w:rPr>
            </w:pPr>
            <w:r w:rsidRPr="00494EA6">
              <w:rPr>
                <w:sz w:val="26"/>
                <w:szCs w:val="26"/>
              </w:rPr>
              <w:t>Kiểm tra, rà soát và phân loại phiếu điều tra cho từng vị trí đất</w:t>
            </w:r>
          </w:p>
        </w:tc>
        <w:tc>
          <w:tcPr>
            <w:tcW w:w="609" w:type="pct"/>
            <w:tcMar>
              <w:top w:w="15" w:type="dxa"/>
              <w:left w:w="15" w:type="dxa"/>
              <w:bottom w:w="0" w:type="dxa"/>
              <w:right w:w="15" w:type="dxa"/>
            </w:tcMar>
            <w:vAlign w:val="center"/>
            <w:hideMark/>
          </w:tcPr>
          <w:p w14:paraId="3A4415D1"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6105D60E" w14:textId="77777777" w:rsidR="00B5501C" w:rsidRPr="00494EA6" w:rsidRDefault="00B5501C">
            <w:pPr>
              <w:jc w:val="center"/>
              <w:rPr>
                <w:sz w:val="26"/>
                <w:szCs w:val="26"/>
              </w:rPr>
            </w:pPr>
            <w:r w:rsidRPr="00494EA6">
              <w:rPr>
                <w:sz w:val="26"/>
                <w:szCs w:val="26"/>
              </w:rPr>
              <w:t>6</w:t>
            </w:r>
          </w:p>
        </w:tc>
        <w:tc>
          <w:tcPr>
            <w:tcW w:w="639" w:type="pct"/>
            <w:tcMar>
              <w:top w:w="15" w:type="dxa"/>
              <w:left w:w="15" w:type="dxa"/>
              <w:bottom w:w="0" w:type="dxa"/>
              <w:right w:w="15" w:type="dxa"/>
            </w:tcMar>
            <w:vAlign w:val="center"/>
            <w:hideMark/>
          </w:tcPr>
          <w:p w14:paraId="37F1BCD7"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4FE65135"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51C63492" w14:textId="77777777" w:rsidR="00B5501C" w:rsidRPr="00494EA6" w:rsidRDefault="00B5501C">
            <w:pPr>
              <w:jc w:val="center"/>
              <w:rPr>
                <w:sz w:val="26"/>
                <w:szCs w:val="26"/>
              </w:rPr>
            </w:pPr>
            <w:r w:rsidRPr="00494EA6">
              <w:rPr>
                <w:sz w:val="26"/>
                <w:szCs w:val="26"/>
              </w:rPr>
              <w:t> </w:t>
            </w:r>
          </w:p>
        </w:tc>
      </w:tr>
      <w:tr w:rsidR="00B5501C" w:rsidRPr="00494EA6" w14:paraId="5349B0F5" w14:textId="77777777" w:rsidTr="00683D5D">
        <w:trPr>
          <w:trHeight w:val="1005"/>
        </w:trPr>
        <w:tc>
          <w:tcPr>
            <w:tcW w:w="376" w:type="pct"/>
            <w:tcMar>
              <w:top w:w="15" w:type="dxa"/>
              <w:left w:w="15" w:type="dxa"/>
              <w:bottom w:w="0" w:type="dxa"/>
              <w:right w:w="15" w:type="dxa"/>
            </w:tcMar>
            <w:vAlign w:val="center"/>
            <w:hideMark/>
          </w:tcPr>
          <w:p w14:paraId="74DADEDA" w14:textId="77777777" w:rsidR="00B5501C" w:rsidRPr="00494EA6" w:rsidRDefault="00B5501C">
            <w:pPr>
              <w:jc w:val="center"/>
              <w:rPr>
                <w:b/>
                <w:bCs/>
                <w:sz w:val="26"/>
                <w:szCs w:val="26"/>
              </w:rPr>
            </w:pPr>
            <w:r w:rsidRPr="00494EA6">
              <w:rPr>
                <w:b/>
                <w:bCs/>
                <w:sz w:val="26"/>
                <w:szCs w:val="26"/>
              </w:rPr>
              <w:lastRenderedPageBreak/>
              <w:t>3</w:t>
            </w:r>
          </w:p>
        </w:tc>
        <w:tc>
          <w:tcPr>
            <w:tcW w:w="1653" w:type="pct"/>
            <w:tcMar>
              <w:top w:w="15" w:type="dxa"/>
              <w:left w:w="15" w:type="dxa"/>
              <w:bottom w:w="0" w:type="dxa"/>
              <w:right w:w="15" w:type="dxa"/>
            </w:tcMar>
            <w:vAlign w:val="center"/>
            <w:hideMark/>
          </w:tcPr>
          <w:p w14:paraId="0BA45A8B" w14:textId="77777777" w:rsidR="00B5501C" w:rsidRPr="00494EA6" w:rsidRDefault="00B5501C">
            <w:pPr>
              <w:rPr>
                <w:b/>
                <w:bCs/>
                <w:sz w:val="26"/>
                <w:szCs w:val="26"/>
              </w:rPr>
            </w:pPr>
            <w:r w:rsidRPr="00494EA6">
              <w:rPr>
                <w:b/>
                <w:bCs/>
                <w:sz w:val="26"/>
                <w:szCs w:val="26"/>
              </w:rPr>
              <w:t>Xác định giá đất thị trường của từng vị trí đất, khu vực</w:t>
            </w:r>
          </w:p>
        </w:tc>
        <w:tc>
          <w:tcPr>
            <w:tcW w:w="609" w:type="pct"/>
            <w:tcMar>
              <w:top w:w="15" w:type="dxa"/>
              <w:left w:w="15" w:type="dxa"/>
              <w:bottom w:w="0" w:type="dxa"/>
              <w:right w:w="15" w:type="dxa"/>
            </w:tcMar>
            <w:vAlign w:val="center"/>
            <w:hideMark/>
          </w:tcPr>
          <w:p w14:paraId="3B323806"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109C1A7F"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4FB12538"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59EDC031"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10F2F264" w14:textId="77777777" w:rsidR="00B5501C" w:rsidRPr="00494EA6" w:rsidRDefault="00B5501C">
            <w:pPr>
              <w:jc w:val="center"/>
              <w:rPr>
                <w:sz w:val="26"/>
                <w:szCs w:val="26"/>
              </w:rPr>
            </w:pPr>
            <w:r w:rsidRPr="00494EA6">
              <w:rPr>
                <w:sz w:val="26"/>
                <w:szCs w:val="26"/>
              </w:rPr>
              <w:t> </w:t>
            </w:r>
          </w:p>
        </w:tc>
      </w:tr>
      <w:tr w:rsidR="00B5501C" w:rsidRPr="00494EA6" w14:paraId="427A85E1" w14:textId="77777777" w:rsidTr="00683D5D">
        <w:trPr>
          <w:trHeight w:val="1275"/>
        </w:trPr>
        <w:tc>
          <w:tcPr>
            <w:tcW w:w="376" w:type="pct"/>
            <w:tcMar>
              <w:top w:w="15" w:type="dxa"/>
              <w:left w:w="15" w:type="dxa"/>
              <w:bottom w:w="0" w:type="dxa"/>
              <w:right w:w="15" w:type="dxa"/>
            </w:tcMar>
            <w:vAlign w:val="center"/>
            <w:hideMark/>
          </w:tcPr>
          <w:p w14:paraId="4D167D8C" w14:textId="77777777" w:rsidR="00B5501C" w:rsidRPr="00494EA6" w:rsidRDefault="00B5501C">
            <w:pPr>
              <w:jc w:val="center"/>
              <w:rPr>
                <w:sz w:val="26"/>
                <w:szCs w:val="26"/>
              </w:rPr>
            </w:pPr>
            <w:r w:rsidRPr="00494EA6">
              <w:rPr>
                <w:sz w:val="26"/>
                <w:szCs w:val="26"/>
              </w:rPr>
              <w:t>3.1</w:t>
            </w:r>
          </w:p>
        </w:tc>
        <w:tc>
          <w:tcPr>
            <w:tcW w:w="1653" w:type="pct"/>
            <w:tcMar>
              <w:top w:w="15" w:type="dxa"/>
              <w:left w:w="15" w:type="dxa"/>
              <w:bottom w:w="0" w:type="dxa"/>
              <w:right w:w="15" w:type="dxa"/>
            </w:tcMar>
            <w:vAlign w:val="center"/>
            <w:hideMark/>
          </w:tcPr>
          <w:p w14:paraId="72DB35D4" w14:textId="77777777" w:rsidR="00B5501C" w:rsidRPr="00494EA6" w:rsidRDefault="00B5501C">
            <w:pPr>
              <w:rPr>
                <w:sz w:val="26"/>
                <w:szCs w:val="26"/>
              </w:rPr>
            </w:pPr>
            <w:r w:rsidRPr="00494EA6">
              <w:rPr>
                <w:sz w:val="26"/>
                <w:szCs w:val="26"/>
              </w:rPr>
              <w:t>Thống kê giá đất thu thập được theo từng vị trí đất, khu vực</w:t>
            </w:r>
          </w:p>
        </w:tc>
        <w:tc>
          <w:tcPr>
            <w:tcW w:w="609" w:type="pct"/>
            <w:tcMar>
              <w:top w:w="15" w:type="dxa"/>
              <w:left w:w="15" w:type="dxa"/>
              <w:bottom w:w="0" w:type="dxa"/>
              <w:right w:w="15" w:type="dxa"/>
            </w:tcMar>
            <w:vAlign w:val="center"/>
            <w:hideMark/>
          </w:tcPr>
          <w:p w14:paraId="5EACFB47"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2D30B6F9" w14:textId="77777777" w:rsidR="00B5501C" w:rsidRPr="00494EA6" w:rsidRDefault="00B5501C">
            <w:pPr>
              <w:jc w:val="center"/>
              <w:rPr>
                <w:sz w:val="26"/>
                <w:szCs w:val="26"/>
              </w:rPr>
            </w:pPr>
            <w:r w:rsidRPr="00494EA6">
              <w:rPr>
                <w:sz w:val="26"/>
                <w:szCs w:val="26"/>
              </w:rPr>
              <w:t>6</w:t>
            </w:r>
          </w:p>
        </w:tc>
        <w:tc>
          <w:tcPr>
            <w:tcW w:w="639" w:type="pct"/>
            <w:tcMar>
              <w:top w:w="15" w:type="dxa"/>
              <w:left w:w="15" w:type="dxa"/>
              <w:bottom w:w="0" w:type="dxa"/>
              <w:right w:w="15" w:type="dxa"/>
            </w:tcMar>
            <w:vAlign w:val="center"/>
            <w:hideMark/>
          </w:tcPr>
          <w:p w14:paraId="40E842AD"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2952C6FB"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67A866BE" w14:textId="77777777" w:rsidR="00B5501C" w:rsidRPr="00494EA6" w:rsidRDefault="00B5501C">
            <w:pPr>
              <w:jc w:val="center"/>
              <w:rPr>
                <w:sz w:val="26"/>
                <w:szCs w:val="26"/>
              </w:rPr>
            </w:pPr>
            <w:r w:rsidRPr="00494EA6">
              <w:rPr>
                <w:sz w:val="26"/>
                <w:szCs w:val="26"/>
              </w:rPr>
              <w:t> </w:t>
            </w:r>
          </w:p>
        </w:tc>
      </w:tr>
      <w:tr w:rsidR="00B5501C" w:rsidRPr="00494EA6" w14:paraId="3A3ADA72" w14:textId="77777777" w:rsidTr="00683D5D">
        <w:trPr>
          <w:trHeight w:val="943"/>
        </w:trPr>
        <w:tc>
          <w:tcPr>
            <w:tcW w:w="376" w:type="pct"/>
            <w:tcMar>
              <w:top w:w="15" w:type="dxa"/>
              <w:left w:w="15" w:type="dxa"/>
              <w:bottom w:w="0" w:type="dxa"/>
              <w:right w:w="15" w:type="dxa"/>
            </w:tcMar>
            <w:vAlign w:val="center"/>
            <w:hideMark/>
          </w:tcPr>
          <w:p w14:paraId="716ED011" w14:textId="77777777" w:rsidR="00B5501C" w:rsidRPr="00494EA6" w:rsidRDefault="00B5501C">
            <w:pPr>
              <w:jc w:val="center"/>
              <w:rPr>
                <w:sz w:val="26"/>
                <w:szCs w:val="26"/>
              </w:rPr>
            </w:pPr>
            <w:r w:rsidRPr="00494EA6">
              <w:rPr>
                <w:sz w:val="26"/>
                <w:szCs w:val="26"/>
              </w:rPr>
              <w:t>3.2</w:t>
            </w:r>
          </w:p>
        </w:tc>
        <w:tc>
          <w:tcPr>
            <w:tcW w:w="1653" w:type="pct"/>
            <w:tcMar>
              <w:top w:w="15" w:type="dxa"/>
              <w:left w:w="15" w:type="dxa"/>
              <w:bottom w:w="0" w:type="dxa"/>
              <w:right w:w="15" w:type="dxa"/>
            </w:tcMar>
            <w:vAlign w:val="center"/>
            <w:hideMark/>
          </w:tcPr>
          <w:p w14:paraId="43311962" w14:textId="77777777" w:rsidR="00B5501C" w:rsidRPr="00494EA6" w:rsidRDefault="00B5501C">
            <w:pPr>
              <w:rPr>
                <w:sz w:val="26"/>
                <w:szCs w:val="26"/>
              </w:rPr>
            </w:pPr>
            <w:r w:rsidRPr="00494EA6">
              <w:rPr>
                <w:sz w:val="26"/>
                <w:szCs w:val="26"/>
              </w:rPr>
              <w:t>Xác định giá đất thị trường của từng vị trí đất</w:t>
            </w:r>
          </w:p>
        </w:tc>
        <w:tc>
          <w:tcPr>
            <w:tcW w:w="609" w:type="pct"/>
            <w:tcMar>
              <w:top w:w="15" w:type="dxa"/>
              <w:left w:w="15" w:type="dxa"/>
              <w:bottom w:w="0" w:type="dxa"/>
              <w:right w:w="15" w:type="dxa"/>
            </w:tcMar>
            <w:vAlign w:val="center"/>
            <w:hideMark/>
          </w:tcPr>
          <w:p w14:paraId="4DA78C28"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2FB8C648" w14:textId="77777777" w:rsidR="00B5501C" w:rsidRPr="00494EA6" w:rsidRDefault="00B5501C">
            <w:pPr>
              <w:jc w:val="center"/>
              <w:rPr>
                <w:sz w:val="26"/>
                <w:szCs w:val="26"/>
              </w:rPr>
            </w:pPr>
            <w:r w:rsidRPr="00494EA6">
              <w:rPr>
                <w:sz w:val="26"/>
                <w:szCs w:val="26"/>
              </w:rPr>
              <w:t>6</w:t>
            </w:r>
          </w:p>
        </w:tc>
        <w:tc>
          <w:tcPr>
            <w:tcW w:w="639" w:type="pct"/>
            <w:tcMar>
              <w:top w:w="15" w:type="dxa"/>
              <w:left w:w="15" w:type="dxa"/>
              <w:bottom w:w="0" w:type="dxa"/>
              <w:right w:w="15" w:type="dxa"/>
            </w:tcMar>
            <w:vAlign w:val="center"/>
            <w:hideMark/>
          </w:tcPr>
          <w:p w14:paraId="5E9B7346"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0CA22A56"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443ED9EB" w14:textId="77777777" w:rsidR="00B5501C" w:rsidRPr="00494EA6" w:rsidRDefault="00B5501C">
            <w:pPr>
              <w:jc w:val="center"/>
              <w:rPr>
                <w:sz w:val="26"/>
                <w:szCs w:val="26"/>
              </w:rPr>
            </w:pPr>
            <w:r w:rsidRPr="00494EA6">
              <w:rPr>
                <w:sz w:val="26"/>
                <w:szCs w:val="26"/>
              </w:rPr>
              <w:t> </w:t>
            </w:r>
          </w:p>
        </w:tc>
      </w:tr>
      <w:tr w:rsidR="00B5501C" w:rsidRPr="00494EA6" w14:paraId="61202E20" w14:textId="77777777" w:rsidTr="00530D1E">
        <w:trPr>
          <w:trHeight w:val="929"/>
        </w:trPr>
        <w:tc>
          <w:tcPr>
            <w:tcW w:w="376" w:type="pct"/>
            <w:tcMar>
              <w:top w:w="15" w:type="dxa"/>
              <w:left w:w="15" w:type="dxa"/>
              <w:bottom w:w="0" w:type="dxa"/>
              <w:right w:w="15" w:type="dxa"/>
            </w:tcMar>
            <w:vAlign w:val="center"/>
            <w:hideMark/>
          </w:tcPr>
          <w:p w14:paraId="7EDB2B97" w14:textId="77777777" w:rsidR="00B5501C" w:rsidRPr="00494EA6" w:rsidRDefault="00B5501C">
            <w:pPr>
              <w:jc w:val="center"/>
              <w:rPr>
                <w:b/>
                <w:bCs/>
                <w:sz w:val="26"/>
                <w:szCs w:val="26"/>
              </w:rPr>
            </w:pPr>
            <w:r w:rsidRPr="00494EA6">
              <w:rPr>
                <w:b/>
                <w:bCs/>
                <w:sz w:val="26"/>
                <w:szCs w:val="26"/>
              </w:rPr>
              <w:t>4</w:t>
            </w:r>
          </w:p>
        </w:tc>
        <w:tc>
          <w:tcPr>
            <w:tcW w:w="1653" w:type="pct"/>
            <w:tcMar>
              <w:top w:w="15" w:type="dxa"/>
              <w:left w:w="15" w:type="dxa"/>
              <w:bottom w:w="0" w:type="dxa"/>
              <w:right w:w="15" w:type="dxa"/>
            </w:tcMar>
            <w:vAlign w:val="center"/>
            <w:hideMark/>
          </w:tcPr>
          <w:p w14:paraId="39243A70" w14:textId="77777777" w:rsidR="00B5501C" w:rsidRPr="00494EA6" w:rsidRDefault="00B5501C">
            <w:pPr>
              <w:rPr>
                <w:b/>
                <w:bCs/>
                <w:sz w:val="26"/>
                <w:szCs w:val="26"/>
              </w:rPr>
            </w:pPr>
            <w:r w:rsidRPr="00494EA6">
              <w:rPr>
                <w:b/>
                <w:bCs/>
                <w:sz w:val="26"/>
                <w:szCs w:val="26"/>
              </w:rPr>
              <w:t>Xác định hệ số điều chỉnh giá đất của từng vị trí đất tại khu vực cần định giá</w:t>
            </w:r>
          </w:p>
        </w:tc>
        <w:tc>
          <w:tcPr>
            <w:tcW w:w="609" w:type="pct"/>
            <w:tcMar>
              <w:top w:w="15" w:type="dxa"/>
              <w:left w:w="15" w:type="dxa"/>
              <w:bottom w:w="0" w:type="dxa"/>
              <w:right w:w="15" w:type="dxa"/>
            </w:tcMar>
            <w:vAlign w:val="center"/>
            <w:hideMark/>
          </w:tcPr>
          <w:p w14:paraId="3DE2BAD2" w14:textId="77777777" w:rsidR="00B5501C" w:rsidRPr="00494EA6" w:rsidRDefault="00B5501C">
            <w:pPr>
              <w:jc w:val="center"/>
              <w:rPr>
                <w:b/>
                <w:bCs/>
                <w:sz w:val="26"/>
                <w:szCs w:val="26"/>
              </w:rPr>
            </w:pPr>
            <w:r w:rsidRPr="00494EA6">
              <w:rPr>
                <w:b/>
                <w:bCs/>
                <w:sz w:val="26"/>
                <w:szCs w:val="26"/>
              </w:rPr>
              <w:t> </w:t>
            </w:r>
          </w:p>
        </w:tc>
        <w:tc>
          <w:tcPr>
            <w:tcW w:w="598" w:type="pct"/>
            <w:tcMar>
              <w:top w:w="15" w:type="dxa"/>
              <w:left w:w="15" w:type="dxa"/>
              <w:bottom w:w="0" w:type="dxa"/>
              <w:right w:w="15" w:type="dxa"/>
            </w:tcMar>
            <w:vAlign w:val="center"/>
          </w:tcPr>
          <w:p w14:paraId="3E25E5DA" w14:textId="780E0972" w:rsidR="00B5501C" w:rsidRPr="00494EA6" w:rsidRDefault="00B5501C">
            <w:pPr>
              <w:jc w:val="center"/>
              <w:rPr>
                <w:b/>
                <w:bCs/>
                <w:sz w:val="26"/>
                <w:szCs w:val="26"/>
              </w:rPr>
            </w:pPr>
          </w:p>
        </w:tc>
        <w:tc>
          <w:tcPr>
            <w:tcW w:w="639" w:type="pct"/>
            <w:tcMar>
              <w:top w:w="15" w:type="dxa"/>
              <w:left w:w="15" w:type="dxa"/>
              <w:bottom w:w="0" w:type="dxa"/>
              <w:right w:w="15" w:type="dxa"/>
            </w:tcMar>
            <w:vAlign w:val="center"/>
          </w:tcPr>
          <w:p w14:paraId="4EEFB4AF" w14:textId="64CBC33E" w:rsidR="00B5501C" w:rsidRPr="00494EA6" w:rsidRDefault="00B5501C">
            <w:pPr>
              <w:jc w:val="center"/>
              <w:rPr>
                <w:b/>
                <w:bCs/>
                <w:sz w:val="26"/>
                <w:szCs w:val="26"/>
              </w:rPr>
            </w:pPr>
          </w:p>
        </w:tc>
        <w:tc>
          <w:tcPr>
            <w:tcW w:w="598" w:type="pct"/>
            <w:tcMar>
              <w:top w:w="15" w:type="dxa"/>
              <w:left w:w="15" w:type="dxa"/>
              <w:bottom w:w="0" w:type="dxa"/>
              <w:right w:w="15" w:type="dxa"/>
            </w:tcMar>
            <w:vAlign w:val="center"/>
          </w:tcPr>
          <w:p w14:paraId="5CF38B45" w14:textId="710EEDF5" w:rsidR="00B5501C" w:rsidRPr="00494EA6" w:rsidRDefault="00B5501C">
            <w:pPr>
              <w:jc w:val="center"/>
              <w:rPr>
                <w:b/>
                <w:bCs/>
                <w:sz w:val="26"/>
                <w:szCs w:val="26"/>
              </w:rPr>
            </w:pPr>
          </w:p>
        </w:tc>
        <w:tc>
          <w:tcPr>
            <w:tcW w:w="528" w:type="pct"/>
            <w:tcMar>
              <w:top w:w="15" w:type="dxa"/>
              <w:left w:w="15" w:type="dxa"/>
              <w:bottom w:w="0" w:type="dxa"/>
              <w:right w:w="15" w:type="dxa"/>
            </w:tcMar>
            <w:vAlign w:val="center"/>
            <w:hideMark/>
          </w:tcPr>
          <w:p w14:paraId="0632ACEA" w14:textId="77777777" w:rsidR="00B5501C" w:rsidRPr="00494EA6" w:rsidRDefault="00B5501C">
            <w:pPr>
              <w:jc w:val="center"/>
              <w:rPr>
                <w:b/>
                <w:bCs/>
                <w:sz w:val="26"/>
                <w:szCs w:val="26"/>
              </w:rPr>
            </w:pPr>
            <w:r w:rsidRPr="00494EA6">
              <w:rPr>
                <w:b/>
                <w:bCs/>
                <w:sz w:val="26"/>
                <w:szCs w:val="26"/>
              </w:rPr>
              <w:t> </w:t>
            </w:r>
          </w:p>
        </w:tc>
      </w:tr>
      <w:tr w:rsidR="00B5501C" w:rsidRPr="00494EA6" w14:paraId="46394FB4" w14:textId="77777777" w:rsidTr="00F169CF">
        <w:trPr>
          <w:trHeight w:val="1062"/>
        </w:trPr>
        <w:tc>
          <w:tcPr>
            <w:tcW w:w="376" w:type="pct"/>
            <w:tcMar>
              <w:top w:w="15" w:type="dxa"/>
              <w:left w:w="15" w:type="dxa"/>
              <w:bottom w:w="0" w:type="dxa"/>
              <w:right w:w="15" w:type="dxa"/>
            </w:tcMar>
            <w:vAlign w:val="center"/>
            <w:hideMark/>
          </w:tcPr>
          <w:p w14:paraId="2A966668" w14:textId="77777777" w:rsidR="00B5501C" w:rsidRPr="00494EA6" w:rsidRDefault="00B5501C">
            <w:pPr>
              <w:jc w:val="center"/>
              <w:rPr>
                <w:sz w:val="26"/>
                <w:szCs w:val="26"/>
              </w:rPr>
            </w:pPr>
            <w:r w:rsidRPr="00494EA6">
              <w:rPr>
                <w:sz w:val="26"/>
                <w:szCs w:val="26"/>
              </w:rPr>
              <w:t>4.1</w:t>
            </w:r>
          </w:p>
        </w:tc>
        <w:tc>
          <w:tcPr>
            <w:tcW w:w="1653" w:type="pct"/>
            <w:tcMar>
              <w:top w:w="15" w:type="dxa"/>
              <w:left w:w="15" w:type="dxa"/>
              <w:bottom w:w="0" w:type="dxa"/>
              <w:right w:w="15" w:type="dxa"/>
            </w:tcMar>
            <w:vAlign w:val="center"/>
            <w:hideMark/>
          </w:tcPr>
          <w:p w14:paraId="66E36305" w14:textId="77777777" w:rsidR="00B5501C" w:rsidRPr="00494EA6" w:rsidRDefault="00B5501C">
            <w:pPr>
              <w:rPr>
                <w:sz w:val="26"/>
                <w:szCs w:val="26"/>
              </w:rPr>
            </w:pPr>
            <w:r w:rsidRPr="00494EA6">
              <w:rPr>
                <w:sz w:val="26"/>
                <w:szCs w:val="26"/>
              </w:rPr>
              <w:t>Xác định hệ số điều chỉnh giá đất của từng vị trí đất, khu vực cần định giá</w:t>
            </w:r>
          </w:p>
        </w:tc>
        <w:tc>
          <w:tcPr>
            <w:tcW w:w="609" w:type="pct"/>
            <w:tcMar>
              <w:top w:w="15" w:type="dxa"/>
              <w:left w:w="15" w:type="dxa"/>
              <w:bottom w:w="0" w:type="dxa"/>
              <w:right w:w="15" w:type="dxa"/>
            </w:tcMar>
            <w:vAlign w:val="center"/>
            <w:hideMark/>
          </w:tcPr>
          <w:p w14:paraId="3C5A9C58"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7B2CBA86" w14:textId="77777777" w:rsidR="00B5501C" w:rsidRPr="00494EA6" w:rsidRDefault="00B5501C">
            <w:pPr>
              <w:jc w:val="center"/>
              <w:rPr>
                <w:sz w:val="26"/>
                <w:szCs w:val="26"/>
              </w:rPr>
            </w:pPr>
            <w:r w:rsidRPr="00494EA6">
              <w:rPr>
                <w:sz w:val="26"/>
                <w:szCs w:val="26"/>
              </w:rPr>
              <w:t>10</w:t>
            </w:r>
          </w:p>
        </w:tc>
        <w:tc>
          <w:tcPr>
            <w:tcW w:w="639" w:type="pct"/>
            <w:tcMar>
              <w:top w:w="15" w:type="dxa"/>
              <w:left w:w="15" w:type="dxa"/>
              <w:bottom w:w="0" w:type="dxa"/>
              <w:right w:w="15" w:type="dxa"/>
            </w:tcMar>
            <w:vAlign w:val="center"/>
            <w:hideMark/>
          </w:tcPr>
          <w:p w14:paraId="7DFCAFB8"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61EE2E96" w14:textId="77777777" w:rsidR="00B5501C" w:rsidRPr="00494EA6" w:rsidRDefault="00B5501C">
            <w:pPr>
              <w:jc w:val="center"/>
              <w:rPr>
                <w:sz w:val="26"/>
                <w:szCs w:val="26"/>
              </w:rPr>
            </w:pPr>
            <w:r w:rsidRPr="00494EA6">
              <w:rPr>
                <w:sz w:val="26"/>
                <w:szCs w:val="26"/>
              </w:rPr>
              <w:t>6</w:t>
            </w:r>
          </w:p>
        </w:tc>
        <w:tc>
          <w:tcPr>
            <w:tcW w:w="528" w:type="pct"/>
            <w:tcMar>
              <w:top w:w="15" w:type="dxa"/>
              <w:left w:w="15" w:type="dxa"/>
              <w:bottom w:w="0" w:type="dxa"/>
              <w:right w:w="15" w:type="dxa"/>
            </w:tcMar>
            <w:vAlign w:val="center"/>
            <w:hideMark/>
          </w:tcPr>
          <w:p w14:paraId="097E1D5E" w14:textId="77777777" w:rsidR="00B5501C" w:rsidRPr="00494EA6" w:rsidRDefault="00B5501C">
            <w:pPr>
              <w:jc w:val="center"/>
              <w:rPr>
                <w:b/>
                <w:bCs/>
                <w:sz w:val="26"/>
                <w:szCs w:val="26"/>
              </w:rPr>
            </w:pPr>
            <w:r w:rsidRPr="00494EA6">
              <w:rPr>
                <w:b/>
                <w:bCs/>
                <w:sz w:val="26"/>
                <w:szCs w:val="26"/>
              </w:rPr>
              <w:t> </w:t>
            </w:r>
          </w:p>
        </w:tc>
      </w:tr>
      <w:tr w:rsidR="00B5501C" w:rsidRPr="00494EA6" w14:paraId="5947B8EF" w14:textId="77777777" w:rsidTr="00683D5D">
        <w:trPr>
          <w:trHeight w:val="1249"/>
        </w:trPr>
        <w:tc>
          <w:tcPr>
            <w:tcW w:w="376" w:type="pct"/>
            <w:tcMar>
              <w:top w:w="15" w:type="dxa"/>
              <w:left w:w="15" w:type="dxa"/>
              <w:bottom w:w="0" w:type="dxa"/>
              <w:right w:w="15" w:type="dxa"/>
            </w:tcMar>
            <w:vAlign w:val="center"/>
            <w:hideMark/>
          </w:tcPr>
          <w:p w14:paraId="1FB37AD8" w14:textId="77777777" w:rsidR="00B5501C" w:rsidRPr="00494EA6" w:rsidRDefault="00B5501C">
            <w:pPr>
              <w:jc w:val="center"/>
              <w:rPr>
                <w:sz w:val="26"/>
                <w:szCs w:val="26"/>
              </w:rPr>
            </w:pPr>
            <w:r w:rsidRPr="00494EA6">
              <w:rPr>
                <w:sz w:val="26"/>
                <w:szCs w:val="26"/>
              </w:rPr>
              <w:t>4.2</w:t>
            </w:r>
          </w:p>
        </w:tc>
        <w:tc>
          <w:tcPr>
            <w:tcW w:w="1653" w:type="pct"/>
            <w:tcMar>
              <w:top w:w="15" w:type="dxa"/>
              <w:left w:w="15" w:type="dxa"/>
              <w:bottom w:w="0" w:type="dxa"/>
              <w:right w:w="15" w:type="dxa"/>
            </w:tcMar>
            <w:vAlign w:val="center"/>
            <w:hideMark/>
          </w:tcPr>
          <w:p w14:paraId="437C6AC3" w14:textId="77777777" w:rsidR="00B5501C" w:rsidRPr="00494EA6" w:rsidRDefault="00B5501C">
            <w:pPr>
              <w:rPr>
                <w:sz w:val="26"/>
                <w:szCs w:val="26"/>
              </w:rPr>
            </w:pPr>
            <w:r w:rsidRPr="00494EA6">
              <w:rPr>
                <w:sz w:val="26"/>
                <w:szCs w:val="26"/>
              </w:rPr>
              <w:t>Hiệu chỉnh kết quả xác định hệ số điều chỉnh giá đất của từng vị trí đất, khu vực cần định giá</w:t>
            </w:r>
          </w:p>
        </w:tc>
        <w:tc>
          <w:tcPr>
            <w:tcW w:w="609" w:type="pct"/>
            <w:tcMar>
              <w:top w:w="15" w:type="dxa"/>
              <w:left w:w="15" w:type="dxa"/>
              <w:bottom w:w="0" w:type="dxa"/>
              <w:right w:w="15" w:type="dxa"/>
            </w:tcMar>
            <w:vAlign w:val="center"/>
            <w:hideMark/>
          </w:tcPr>
          <w:p w14:paraId="1718A0D2"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26DE53EF"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3A46C1C7"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4784D3D9" w14:textId="77777777" w:rsidR="00B5501C" w:rsidRPr="00494EA6" w:rsidRDefault="00B5501C">
            <w:pPr>
              <w:jc w:val="center"/>
              <w:rPr>
                <w:sz w:val="26"/>
                <w:szCs w:val="26"/>
              </w:rPr>
            </w:pPr>
            <w:r w:rsidRPr="00494EA6">
              <w:rPr>
                <w:sz w:val="26"/>
                <w:szCs w:val="26"/>
              </w:rPr>
              <w:t>3</w:t>
            </w:r>
          </w:p>
        </w:tc>
        <w:tc>
          <w:tcPr>
            <w:tcW w:w="528" w:type="pct"/>
            <w:tcMar>
              <w:top w:w="15" w:type="dxa"/>
              <w:left w:w="15" w:type="dxa"/>
              <w:bottom w:w="0" w:type="dxa"/>
              <w:right w:w="15" w:type="dxa"/>
            </w:tcMar>
            <w:vAlign w:val="center"/>
            <w:hideMark/>
          </w:tcPr>
          <w:p w14:paraId="4DBFFC87" w14:textId="77777777" w:rsidR="00B5501C" w:rsidRPr="00494EA6" w:rsidRDefault="00B5501C">
            <w:pPr>
              <w:jc w:val="center"/>
              <w:rPr>
                <w:b/>
                <w:bCs/>
                <w:sz w:val="26"/>
                <w:szCs w:val="26"/>
              </w:rPr>
            </w:pPr>
            <w:r w:rsidRPr="00494EA6">
              <w:rPr>
                <w:b/>
                <w:bCs/>
                <w:sz w:val="26"/>
                <w:szCs w:val="26"/>
              </w:rPr>
              <w:t> </w:t>
            </w:r>
          </w:p>
        </w:tc>
      </w:tr>
      <w:tr w:rsidR="00B5501C" w:rsidRPr="00494EA6" w14:paraId="5CE3C7A9" w14:textId="77777777" w:rsidTr="00683D5D">
        <w:trPr>
          <w:trHeight w:val="975"/>
        </w:trPr>
        <w:tc>
          <w:tcPr>
            <w:tcW w:w="376" w:type="pct"/>
            <w:tcMar>
              <w:top w:w="15" w:type="dxa"/>
              <w:left w:w="15" w:type="dxa"/>
              <w:bottom w:w="0" w:type="dxa"/>
              <w:right w:w="15" w:type="dxa"/>
            </w:tcMar>
            <w:vAlign w:val="center"/>
            <w:hideMark/>
          </w:tcPr>
          <w:p w14:paraId="2F8E8643" w14:textId="77777777" w:rsidR="00B5501C" w:rsidRPr="00494EA6" w:rsidRDefault="00B5501C">
            <w:pPr>
              <w:jc w:val="center"/>
              <w:rPr>
                <w:b/>
                <w:bCs/>
                <w:sz w:val="26"/>
                <w:szCs w:val="26"/>
              </w:rPr>
            </w:pPr>
            <w:r w:rsidRPr="00494EA6">
              <w:rPr>
                <w:b/>
                <w:bCs/>
                <w:sz w:val="26"/>
                <w:szCs w:val="26"/>
              </w:rPr>
              <w:t>5</w:t>
            </w:r>
          </w:p>
        </w:tc>
        <w:tc>
          <w:tcPr>
            <w:tcW w:w="1653" w:type="pct"/>
            <w:tcMar>
              <w:top w:w="15" w:type="dxa"/>
              <w:left w:w="15" w:type="dxa"/>
              <w:bottom w:w="0" w:type="dxa"/>
              <w:right w:w="15" w:type="dxa"/>
            </w:tcMar>
            <w:vAlign w:val="center"/>
            <w:hideMark/>
          </w:tcPr>
          <w:p w14:paraId="09C17F3A" w14:textId="77777777" w:rsidR="00B5501C" w:rsidRPr="00494EA6" w:rsidRDefault="00B5501C">
            <w:pPr>
              <w:rPr>
                <w:b/>
                <w:bCs/>
                <w:sz w:val="26"/>
                <w:szCs w:val="26"/>
              </w:rPr>
            </w:pPr>
            <w:r w:rsidRPr="00494EA6">
              <w:rPr>
                <w:b/>
                <w:bCs/>
                <w:sz w:val="26"/>
                <w:szCs w:val="26"/>
              </w:rPr>
              <w:t>Xây dựng báo cáo thuyết minh xây dựng phương án giá đất, dự thảo chứng thư định giá đất</w:t>
            </w:r>
          </w:p>
        </w:tc>
        <w:tc>
          <w:tcPr>
            <w:tcW w:w="609" w:type="pct"/>
            <w:tcMar>
              <w:top w:w="15" w:type="dxa"/>
              <w:left w:w="15" w:type="dxa"/>
              <w:bottom w:w="0" w:type="dxa"/>
              <w:right w:w="15" w:type="dxa"/>
            </w:tcMar>
            <w:vAlign w:val="center"/>
            <w:hideMark/>
          </w:tcPr>
          <w:p w14:paraId="5F3A811A"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6277A2A7" w14:textId="77777777" w:rsidR="00B5501C" w:rsidRPr="00494EA6" w:rsidRDefault="00B5501C">
            <w:pPr>
              <w:jc w:val="center"/>
              <w:rPr>
                <w:sz w:val="26"/>
                <w:szCs w:val="26"/>
              </w:rPr>
            </w:pPr>
            <w:r w:rsidRPr="00494EA6">
              <w:rPr>
                <w:sz w:val="26"/>
                <w:szCs w:val="26"/>
              </w:rPr>
              <w:t> </w:t>
            </w:r>
          </w:p>
        </w:tc>
        <w:tc>
          <w:tcPr>
            <w:tcW w:w="639" w:type="pct"/>
            <w:tcMar>
              <w:top w:w="15" w:type="dxa"/>
              <w:left w:w="15" w:type="dxa"/>
              <w:bottom w:w="0" w:type="dxa"/>
              <w:right w:w="15" w:type="dxa"/>
            </w:tcMar>
            <w:vAlign w:val="center"/>
            <w:hideMark/>
          </w:tcPr>
          <w:p w14:paraId="22A7C333"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18F84FE6" w14:textId="77777777" w:rsidR="00B5501C" w:rsidRPr="00494EA6" w:rsidRDefault="00B5501C">
            <w:pPr>
              <w:jc w:val="center"/>
              <w:rPr>
                <w:sz w:val="26"/>
                <w:szCs w:val="26"/>
              </w:rPr>
            </w:pPr>
            <w:r w:rsidRPr="00494EA6">
              <w:rPr>
                <w:sz w:val="26"/>
                <w:szCs w:val="26"/>
              </w:rPr>
              <w:t> </w:t>
            </w:r>
          </w:p>
        </w:tc>
        <w:tc>
          <w:tcPr>
            <w:tcW w:w="528" w:type="pct"/>
            <w:tcMar>
              <w:top w:w="15" w:type="dxa"/>
              <w:left w:w="15" w:type="dxa"/>
              <w:bottom w:w="0" w:type="dxa"/>
              <w:right w:w="15" w:type="dxa"/>
            </w:tcMar>
            <w:vAlign w:val="center"/>
            <w:hideMark/>
          </w:tcPr>
          <w:p w14:paraId="091DF244" w14:textId="77777777" w:rsidR="00B5501C" w:rsidRPr="00494EA6" w:rsidRDefault="00B5501C">
            <w:pPr>
              <w:jc w:val="center"/>
              <w:rPr>
                <w:sz w:val="26"/>
                <w:szCs w:val="26"/>
              </w:rPr>
            </w:pPr>
            <w:r w:rsidRPr="00494EA6">
              <w:rPr>
                <w:sz w:val="26"/>
                <w:szCs w:val="26"/>
              </w:rPr>
              <w:t> </w:t>
            </w:r>
          </w:p>
        </w:tc>
      </w:tr>
      <w:tr w:rsidR="00B5501C" w:rsidRPr="00494EA6" w14:paraId="07B226F2" w14:textId="77777777" w:rsidTr="00683D5D">
        <w:trPr>
          <w:trHeight w:val="874"/>
        </w:trPr>
        <w:tc>
          <w:tcPr>
            <w:tcW w:w="376" w:type="pct"/>
            <w:tcMar>
              <w:top w:w="15" w:type="dxa"/>
              <w:left w:w="15" w:type="dxa"/>
              <w:bottom w:w="0" w:type="dxa"/>
              <w:right w:w="15" w:type="dxa"/>
            </w:tcMar>
            <w:vAlign w:val="center"/>
            <w:hideMark/>
          </w:tcPr>
          <w:p w14:paraId="296F77A3" w14:textId="77777777" w:rsidR="00B5501C" w:rsidRPr="00494EA6" w:rsidRDefault="00B5501C">
            <w:pPr>
              <w:jc w:val="center"/>
              <w:rPr>
                <w:sz w:val="26"/>
                <w:szCs w:val="26"/>
              </w:rPr>
            </w:pPr>
            <w:r w:rsidRPr="00494EA6">
              <w:rPr>
                <w:sz w:val="26"/>
                <w:szCs w:val="26"/>
              </w:rPr>
              <w:t>5.1</w:t>
            </w:r>
          </w:p>
        </w:tc>
        <w:tc>
          <w:tcPr>
            <w:tcW w:w="1653" w:type="pct"/>
            <w:tcMar>
              <w:top w:w="15" w:type="dxa"/>
              <w:left w:w="15" w:type="dxa"/>
              <w:bottom w:w="0" w:type="dxa"/>
              <w:right w:w="15" w:type="dxa"/>
            </w:tcMar>
            <w:vAlign w:val="center"/>
            <w:hideMark/>
          </w:tcPr>
          <w:p w14:paraId="344D6881" w14:textId="77777777" w:rsidR="00B5501C" w:rsidRPr="00494EA6" w:rsidRDefault="00B5501C">
            <w:pPr>
              <w:rPr>
                <w:sz w:val="26"/>
                <w:szCs w:val="26"/>
              </w:rPr>
            </w:pPr>
            <w:r w:rsidRPr="00494EA6">
              <w:rPr>
                <w:sz w:val="26"/>
                <w:szCs w:val="26"/>
              </w:rPr>
              <w:t>Xây dựng phương án giá đất</w:t>
            </w:r>
          </w:p>
        </w:tc>
        <w:tc>
          <w:tcPr>
            <w:tcW w:w="609" w:type="pct"/>
            <w:tcMar>
              <w:top w:w="15" w:type="dxa"/>
              <w:left w:w="15" w:type="dxa"/>
              <w:bottom w:w="0" w:type="dxa"/>
              <w:right w:w="15" w:type="dxa"/>
            </w:tcMar>
            <w:vAlign w:val="center"/>
            <w:hideMark/>
          </w:tcPr>
          <w:p w14:paraId="18AEF0DC"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0A5AF327"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5E2EE0BB"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47703D4D"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37EC84DF" w14:textId="77777777" w:rsidR="00B5501C" w:rsidRPr="00494EA6" w:rsidRDefault="00B5501C">
            <w:pPr>
              <w:jc w:val="center"/>
              <w:rPr>
                <w:sz w:val="26"/>
                <w:szCs w:val="26"/>
              </w:rPr>
            </w:pPr>
            <w:r w:rsidRPr="00494EA6">
              <w:rPr>
                <w:sz w:val="26"/>
                <w:szCs w:val="26"/>
              </w:rPr>
              <w:t> </w:t>
            </w:r>
          </w:p>
        </w:tc>
      </w:tr>
      <w:tr w:rsidR="00B5501C" w:rsidRPr="00494EA6" w14:paraId="1027EBD9" w14:textId="77777777" w:rsidTr="00F169CF">
        <w:trPr>
          <w:trHeight w:val="887"/>
        </w:trPr>
        <w:tc>
          <w:tcPr>
            <w:tcW w:w="376" w:type="pct"/>
            <w:tcMar>
              <w:top w:w="15" w:type="dxa"/>
              <w:left w:w="15" w:type="dxa"/>
              <w:bottom w:w="0" w:type="dxa"/>
              <w:right w:w="15" w:type="dxa"/>
            </w:tcMar>
            <w:vAlign w:val="center"/>
            <w:hideMark/>
          </w:tcPr>
          <w:p w14:paraId="588CD3C6" w14:textId="77777777" w:rsidR="00B5501C" w:rsidRPr="00494EA6" w:rsidRDefault="00B5501C">
            <w:pPr>
              <w:jc w:val="center"/>
              <w:rPr>
                <w:sz w:val="26"/>
                <w:szCs w:val="26"/>
              </w:rPr>
            </w:pPr>
            <w:r w:rsidRPr="00494EA6">
              <w:rPr>
                <w:sz w:val="26"/>
                <w:szCs w:val="26"/>
              </w:rPr>
              <w:t>5.2</w:t>
            </w:r>
          </w:p>
        </w:tc>
        <w:tc>
          <w:tcPr>
            <w:tcW w:w="1653" w:type="pct"/>
            <w:tcMar>
              <w:top w:w="15" w:type="dxa"/>
              <w:left w:w="15" w:type="dxa"/>
              <w:bottom w:w="0" w:type="dxa"/>
              <w:right w:w="15" w:type="dxa"/>
            </w:tcMar>
            <w:vAlign w:val="center"/>
            <w:hideMark/>
          </w:tcPr>
          <w:p w14:paraId="2DA5462C" w14:textId="77777777" w:rsidR="00B5501C" w:rsidRPr="00494EA6" w:rsidRDefault="00B5501C">
            <w:pPr>
              <w:rPr>
                <w:sz w:val="26"/>
                <w:szCs w:val="26"/>
              </w:rPr>
            </w:pPr>
            <w:r w:rsidRPr="00494EA6">
              <w:rPr>
                <w:sz w:val="26"/>
                <w:szCs w:val="26"/>
              </w:rPr>
              <w:t>Xây dựng báo cáo thuyết minh xây dựng phương án giá đất</w:t>
            </w:r>
          </w:p>
        </w:tc>
        <w:tc>
          <w:tcPr>
            <w:tcW w:w="609" w:type="pct"/>
            <w:tcMar>
              <w:top w:w="15" w:type="dxa"/>
              <w:left w:w="15" w:type="dxa"/>
              <w:bottom w:w="0" w:type="dxa"/>
              <w:right w:w="15" w:type="dxa"/>
            </w:tcMar>
            <w:vAlign w:val="center"/>
            <w:hideMark/>
          </w:tcPr>
          <w:p w14:paraId="3881C766"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65CB5D7C"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45CE3830"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134E509F"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3E77ACAB" w14:textId="77777777" w:rsidR="00B5501C" w:rsidRPr="00494EA6" w:rsidRDefault="00B5501C">
            <w:pPr>
              <w:jc w:val="center"/>
              <w:rPr>
                <w:sz w:val="26"/>
                <w:szCs w:val="26"/>
              </w:rPr>
            </w:pPr>
            <w:r w:rsidRPr="00494EA6">
              <w:rPr>
                <w:sz w:val="26"/>
                <w:szCs w:val="26"/>
              </w:rPr>
              <w:t> </w:t>
            </w:r>
          </w:p>
        </w:tc>
      </w:tr>
      <w:tr w:rsidR="00B5501C" w:rsidRPr="00494EA6" w14:paraId="423CD56E" w14:textId="77777777" w:rsidTr="00683D5D">
        <w:trPr>
          <w:trHeight w:val="1256"/>
        </w:trPr>
        <w:tc>
          <w:tcPr>
            <w:tcW w:w="376" w:type="pct"/>
            <w:tcMar>
              <w:top w:w="15" w:type="dxa"/>
              <w:left w:w="15" w:type="dxa"/>
              <w:bottom w:w="0" w:type="dxa"/>
              <w:right w:w="15" w:type="dxa"/>
            </w:tcMar>
            <w:vAlign w:val="center"/>
            <w:hideMark/>
          </w:tcPr>
          <w:p w14:paraId="668FA17F" w14:textId="77777777" w:rsidR="00B5501C" w:rsidRPr="00494EA6" w:rsidRDefault="00B5501C">
            <w:pPr>
              <w:jc w:val="center"/>
              <w:rPr>
                <w:b/>
                <w:bCs/>
                <w:sz w:val="26"/>
                <w:szCs w:val="26"/>
              </w:rPr>
            </w:pPr>
            <w:r w:rsidRPr="00494EA6">
              <w:rPr>
                <w:b/>
                <w:bCs/>
                <w:sz w:val="26"/>
                <w:szCs w:val="26"/>
              </w:rPr>
              <w:t>6</w:t>
            </w:r>
          </w:p>
        </w:tc>
        <w:tc>
          <w:tcPr>
            <w:tcW w:w="1653" w:type="pct"/>
            <w:tcMar>
              <w:top w:w="15" w:type="dxa"/>
              <w:left w:w="15" w:type="dxa"/>
              <w:bottom w:w="0" w:type="dxa"/>
              <w:right w:w="15" w:type="dxa"/>
            </w:tcMar>
            <w:vAlign w:val="center"/>
            <w:hideMark/>
          </w:tcPr>
          <w:p w14:paraId="2F3371C9" w14:textId="77777777" w:rsidR="00B5501C" w:rsidRPr="00494EA6" w:rsidRDefault="00B5501C">
            <w:pPr>
              <w:rPr>
                <w:b/>
                <w:bCs/>
                <w:sz w:val="26"/>
                <w:szCs w:val="26"/>
              </w:rPr>
            </w:pPr>
            <w:r w:rsidRPr="00494EA6">
              <w:rPr>
                <w:b/>
                <w:bCs/>
                <w:sz w:val="26"/>
                <w:szCs w:val="26"/>
              </w:rPr>
              <w:t>Hoàn thiện báo cáo thuyết minh xây dựng  phương án giá đất và chứng thư định giá đất</w:t>
            </w:r>
          </w:p>
        </w:tc>
        <w:tc>
          <w:tcPr>
            <w:tcW w:w="609" w:type="pct"/>
            <w:tcMar>
              <w:top w:w="15" w:type="dxa"/>
              <w:left w:w="15" w:type="dxa"/>
              <w:bottom w:w="0" w:type="dxa"/>
              <w:right w:w="15" w:type="dxa"/>
            </w:tcMar>
            <w:vAlign w:val="center"/>
            <w:hideMark/>
          </w:tcPr>
          <w:p w14:paraId="63A0EE08" w14:textId="77777777" w:rsidR="00B5501C" w:rsidRPr="00494EA6" w:rsidRDefault="00B5501C">
            <w:pPr>
              <w:jc w:val="center"/>
              <w:rPr>
                <w:sz w:val="26"/>
                <w:szCs w:val="26"/>
              </w:rPr>
            </w:pPr>
            <w:r w:rsidRPr="00494EA6">
              <w:rPr>
                <w:sz w:val="26"/>
                <w:szCs w:val="26"/>
              </w:rPr>
              <w:t>Nhóm 2 (1ĐCV3, 1ĐCV4)</w:t>
            </w:r>
          </w:p>
        </w:tc>
        <w:tc>
          <w:tcPr>
            <w:tcW w:w="598" w:type="pct"/>
            <w:tcMar>
              <w:top w:w="15" w:type="dxa"/>
              <w:left w:w="15" w:type="dxa"/>
              <w:bottom w:w="0" w:type="dxa"/>
              <w:right w:w="15" w:type="dxa"/>
            </w:tcMar>
            <w:vAlign w:val="center"/>
            <w:hideMark/>
          </w:tcPr>
          <w:p w14:paraId="2FD883B8" w14:textId="77777777" w:rsidR="00B5501C" w:rsidRPr="00494EA6" w:rsidRDefault="00B5501C">
            <w:pPr>
              <w:jc w:val="center"/>
              <w:rPr>
                <w:sz w:val="26"/>
                <w:szCs w:val="26"/>
              </w:rPr>
            </w:pPr>
            <w:r w:rsidRPr="00494EA6">
              <w:rPr>
                <w:sz w:val="26"/>
                <w:szCs w:val="26"/>
              </w:rPr>
              <w:t>5</w:t>
            </w:r>
          </w:p>
        </w:tc>
        <w:tc>
          <w:tcPr>
            <w:tcW w:w="639" w:type="pct"/>
            <w:tcMar>
              <w:top w:w="15" w:type="dxa"/>
              <w:left w:w="15" w:type="dxa"/>
              <w:bottom w:w="0" w:type="dxa"/>
              <w:right w:w="15" w:type="dxa"/>
            </w:tcMar>
            <w:vAlign w:val="center"/>
            <w:hideMark/>
          </w:tcPr>
          <w:p w14:paraId="20420961" w14:textId="77777777" w:rsidR="00B5501C" w:rsidRPr="00494EA6" w:rsidRDefault="00B5501C">
            <w:pPr>
              <w:jc w:val="center"/>
              <w:rPr>
                <w:sz w:val="26"/>
                <w:szCs w:val="26"/>
              </w:rPr>
            </w:pPr>
            <w:r w:rsidRPr="00494EA6">
              <w:rPr>
                <w:sz w:val="26"/>
                <w:szCs w:val="26"/>
              </w:rPr>
              <w:t> </w:t>
            </w:r>
          </w:p>
        </w:tc>
        <w:tc>
          <w:tcPr>
            <w:tcW w:w="598" w:type="pct"/>
            <w:tcMar>
              <w:top w:w="15" w:type="dxa"/>
              <w:left w:w="15" w:type="dxa"/>
              <w:bottom w:w="0" w:type="dxa"/>
              <w:right w:w="15" w:type="dxa"/>
            </w:tcMar>
            <w:vAlign w:val="center"/>
            <w:hideMark/>
          </w:tcPr>
          <w:p w14:paraId="206E986B" w14:textId="77777777" w:rsidR="00B5501C" w:rsidRPr="00494EA6" w:rsidRDefault="00B5501C">
            <w:pPr>
              <w:jc w:val="center"/>
              <w:rPr>
                <w:sz w:val="26"/>
                <w:szCs w:val="26"/>
              </w:rPr>
            </w:pPr>
            <w:r w:rsidRPr="00494EA6">
              <w:rPr>
                <w:sz w:val="26"/>
                <w:szCs w:val="26"/>
              </w:rPr>
              <w:t>5</w:t>
            </w:r>
          </w:p>
        </w:tc>
        <w:tc>
          <w:tcPr>
            <w:tcW w:w="528" w:type="pct"/>
            <w:tcMar>
              <w:top w:w="15" w:type="dxa"/>
              <w:left w:w="15" w:type="dxa"/>
              <w:bottom w:w="0" w:type="dxa"/>
              <w:right w:w="15" w:type="dxa"/>
            </w:tcMar>
            <w:vAlign w:val="center"/>
            <w:hideMark/>
          </w:tcPr>
          <w:p w14:paraId="4DDA13F7" w14:textId="77777777" w:rsidR="00B5501C" w:rsidRPr="00494EA6" w:rsidRDefault="00B5501C">
            <w:pPr>
              <w:jc w:val="center"/>
              <w:rPr>
                <w:sz w:val="26"/>
                <w:szCs w:val="26"/>
              </w:rPr>
            </w:pPr>
            <w:r w:rsidRPr="00494EA6">
              <w:rPr>
                <w:sz w:val="26"/>
                <w:szCs w:val="26"/>
              </w:rPr>
              <w:t> </w:t>
            </w:r>
          </w:p>
        </w:tc>
      </w:tr>
    </w:tbl>
    <w:p w14:paraId="27B18F9E" w14:textId="32D4A99D" w:rsidR="001969F8" w:rsidRPr="00494EA6" w:rsidRDefault="00B5501C" w:rsidP="00505D0A">
      <w:pPr>
        <w:spacing w:beforeLines="40" w:before="96" w:afterLines="40" w:after="96" w:line="360" w:lineRule="exact"/>
        <w:ind w:firstLine="567"/>
        <w:jc w:val="both"/>
        <w:rPr>
          <w:sz w:val="28"/>
          <w:szCs w:val="28"/>
        </w:rPr>
      </w:pPr>
      <w:r w:rsidRPr="00494EA6">
        <w:rPr>
          <w:b/>
          <w:bCs/>
          <w:i/>
          <w:iCs/>
        </w:rPr>
        <w:t xml:space="preserve"> </w:t>
      </w:r>
      <w:r w:rsidR="001969F8" w:rsidRPr="00494EA6">
        <w:rPr>
          <w:b/>
          <w:bCs/>
          <w:i/>
          <w:iCs/>
          <w:sz w:val="28"/>
          <w:szCs w:val="28"/>
        </w:rPr>
        <w:t>Ghi chú:</w:t>
      </w:r>
    </w:p>
    <w:p w14:paraId="61DF5AE1" w14:textId="4EB98144" w:rsidR="001969F8" w:rsidRPr="00494EA6" w:rsidRDefault="001969F8" w:rsidP="00683D5D">
      <w:pPr>
        <w:spacing w:before="60" w:after="60" w:line="264" w:lineRule="auto"/>
        <w:ind w:firstLine="567"/>
        <w:jc w:val="both"/>
        <w:rPr>
          <w:sz w:val="28"/>
          <w:szCs w:val="28"/>
        </w:rPr>
      </w:pPr>
      <w:r w:rsidRPr="00494EA6">
        <w:rPr>
          <w:sz w:val="28"/>
          <w:szCs w:val="28"/>
        </w:rPr>
        <w:t xml:space="preserve">1. Định mức tại Bảng </w:t>
      </w:r>
      <w:r w:rsidR="00683D5D" w:rsidRPr="00494EA6">
        <w:rPr>
          <w:sz w:val="28"/>
          <w:szCs w:val="28"/>
        </w:rPr>
        <w:t>10</w:t>
      </w:r>
      <w:r w:rsidRPr="00494EA6">
        <w:rPr>
          <w:sz w:val="28"/>
          <w:szCs w:val="28"/>
        </w:rPr>
        <w:t xml:space="preserve"> tính cho thửa đất hoặc khu đất </w:t>
      </w:r>
      <w:bookmarkStart w:id="17" w:name="_Hlk172301582"/>
      <w:r w:rsidRPr="00494EA6">
        <w:rPr>
          <w:sz w:val="28"/>
          <w:szCs w:val="28"/>
        </w:rPr>
        <w:t xml:space="preserve">điều kiện chuẩn, có 01 loại đất, diện tích </w:t>
      </w:r>
      <w:r w:rsidR="00A46BEA" w:rsidRPr="00494EA6">
        <w:rPr>
          <w:sz w:val="28"/>
          <w:szCs w:val="28"/>
        </w:rPr>
        <w:t>0</w:t>
      </w:r>
      <w:r w:rsidRPr="00494EA6">
        <w:rPr>
          <w:sz w:val="28"/>
          <w:szCs w:val="28"/>
        </w:rPr>
        <w:t xml:space="preserve">1ha, </w:t>
      </w:r>
      <w:r w:rsidR="00573189" w:rsidRPr="00494EA6">
        <w:rPr>
          <w:sz w:val="28"/>
          <w:szCs w:val="28"/>
        </w:rPr>
        <w:t>trên địa bàn 01 xã</w:t>
      </w:r>
      <w:r w:rsidR="00B74CD4" w:rsidRPr="00494EA6">
        <w:rPr>
          <w:sz w:val="28"/>
          <w:szCs w:val="28"/>
        </w:rPr>
        <w:t>, phường</w:t>
      </w:r>
      <w:r w:rsidRPr="00494EA6">
        <w:rPr>
          <w:sz w:val="28"/>
          <w:szCs w:val="28"/>
        </w:rPr>
        <w:t xml:space="preserve">; có 10 vị trí đất (tính đến </w:t>
      </w:r>
      <w:r w:rsidRPr="00494EA6">
        <w:rPr>
          <w:sz w:val="28"/>
          <w:szCs w:val="28"/>
        </w:rPr>
        <w:lastRenderedPageBreak/>
        <w:t>đoạn đường, đoạn phố theo bảng giá đất hiện hành) đối với đất phi nông nghiệp, 03 vị trí đất đối với đất nông nghiệp</w:t>
      </w:r>
      <w:bookmarkEnd w:id="17"/>
      <w:r w:rsidRPr="00494EA6">
        <w:rPr>
          <w:sz w:val="28"/>
          <w:szCs w:val="28"/>
        </w:rPr>
        <w:t>. Khi tính mức cho khu vực định giá đất cụ thể thì thực hiện như sau:</w:t>
      </w:r>
    </w:p>
    <w:p w14:paraId="50AE4DF4" w14:textId="348D4841" w:rsidR="001969F8" w:rsidRPr="00494EA6" w:rsidRDefault="001969F8" w:rsidP="00683D5D">
      <w:pPr>
        <w:spacing w:before="60" w:after="60" w:line="264" w:lineRule="auto"/>
        <w:ind w:firstLine="567"/>
        <w:jc w:val="both"/>
        <w:rPr>
          <w:spacing w:val="-4"/>
          <w:sz w:val="28"/>
          <w:szCs w:val="28"/>
        </w:rPr>
      </w:pPr>
      <w:r w:rsidRPr="00494EA6">
        <w:rPr>
          <w:spacing w:val="-4"/>
          <w:sz w:val="28"/>
          <w:szCs w:val="28"/>
        </w:rPr>
        <w:t>a) Khi số vị trí đất trong khu vực định giá đất có sự thay đổi (lớn hoặc nhỏ hơn 10 vị trí đất đối với đất phi nông nghiệp; lớn hoặc nhỏ hơn 03 vị trí đất đối với đất nông nghiệp) thì điều chỉnh theo tỷ lệ thuận đối với các mục 2, 3, 4</w:t>
      </w:r>
      <w:r w:rsidR="00556865" w:rsidRPr="00494EA6">
        <w:rPr>
          <w:spacing w:val="-4"/>
          <w:sz w:val="28"/>
          <w:szCs w:val="28"/>
        </w:rPr>
        <w:t>, 5</w:t>
      </w:r>
      <w:r w:rsidRPr="00494EA6">
        <w:rPr>
          <w:spacing w:val="-4"/>
          <w:sz w:val="28"/>
          <w:szCs w:val="28"/>
        </w:rPr>
        <w:t xml:space="preserve"> của Bảng </w:t>
      </w:r>
      <w:r w:rsidR="00683D5D" w:rsidRPr="00494EA6">
        <w:rPr>
          <w:spacing w:val="-4"/>
          <w:sz w:val="28"/>
          <w:szCs w:val="28"/>
        </w:rPr>
        <w:t>10</w:t>
      </w:r>
      <w:r w:rsidRPr="00494EA6">
        <w:rPr>
          <w:spacing w:val="-4"/>
          <w:sz w:val="28"/>
          <w:szCs w:val="28"/>
        </w:rPr>
        <w:t>;</w:t>
      </w:r>
    </w:p>
    <w:p w14:paraId="49F1747D" w14:textId="08546713" w:rsidR="001969F8" w:rsidRPr="00494EA6" w:rsidRDefault="001969F8" w:rsidP="00683D5D">
      <w:pPr>
        <w:spacing w:before="60" w:after="60" w:line="264" w:lineRule="auto"/>
        <w:ind w:firstLine="567"/>
        <w:jc w:val="both"/>
        <w:rPr>
          <w:sz w:val="28"/>
          <w:szCs w:val="28"/>
        </w:rPr>
      </w:pPr>
      <w:r w:rsidRPr="00494EA6">
        <w:rPr>
          <w:sz w:val="28"/>
          <w:szCs w:val="28"/>
        </w:rPr>
        <w:t>b) Đối với các mục 2, 3, 4</w:t>
      </w:r>
      <w:r w:rsidR="00556865" w:rsidRPr="00494EA6">
        <w:rPr>
          <w:sz w:val="28"/>
          <w:szCs w:val="28"/>
        </w:rPr>
        <w:t>, 5</w:t>
      </w:r>
      <w:r w:rsidRPr="00494EA6">
        <w:rPr>
          <w:sz w:val="28"/>
          <w:szCs w:val="28"/>
        </w:rPr>
        <w:t xml:space="preserve"> của Bảng </w:t>
      </w:r>
      <w:r w:rsidR="00683D5D" w:rsidRPr="00494EA6">
        <w:rPr>
          <w:sz w:val="28"/>
          <w:szCs w:val="28"/>
        </w:rPr>
        <w:t>10</w:t>
      </w:r>
      <w:r w:rsidRPr="00494EA6">
        <w:rPr>
          <w:sz w:val="28"/>
          <w:szCs w:val="28"/>
        </w:rPr>
        <w:t>: căn cứ vào hệ số theo quy mô diện tích và khu vực quy định tại Bảng 03 để điều chỉnh.</w:t>
      </w:r>
    </w:p>
    <w:p w14:paraId="4F0EB9FF" w14:textId="733A677C" w:rsidR="001969F8" w:rsidRPr="00494EA6" w:rsidRDefault="001969F8" w:rsidP="00683D5D">
      <w:pPr>
        <w:spacing w:before="60" w:after="60" w:line="264" w:lineRule="auto"/>
        <w:ind w:firstLine="567"/>
        <w:jc w:val="both"/>
        <w:rPr>
          <w:sz w:val="28"/>
          <w:szCs w:val="28"/>
        </w:rPr>
      </w:pPr>
      <w:r w:rsidRPr="00494EA6">
        <w:rPr>
          <w:sz w:val="28"/>
          <w:szCs w:val="28"/>
        </w:rPr>
        <w:t>2. Trường hợp khu vực định giá đất có nhiều loại đất thì tính mức riêng theo diện tích của từng loại đất đối với các mục 2, 3, 4</w:t>
      </w:r>
      <w:r w:rsidR="00556865" w:rsidRPr="00494EA6">
        <w:rPr>
          <w:sz w:val="28"/>
          <w:szCs w:val="28"/>
        </w:rPr>
        <w:t>, 5</w:t>
      </w:r>
      <w:r w:rsidRPr="00494EA6">
        <w:rPr>
          <w:sz w:val="28"/>
          <w:szCs w:val="28"/>
        </w:rPr>
        <w:t xml:space="preserve"> của Bảng </w:t>
      </w:r>
      <w:r w:rsidR="00683D5D" w:rsidRPr="00494EA6">
        <w:rPr>
          <w:sz w:val="28"/>
          <w:szCs w:val="28"/>
        </w:rPr>
        <w:t>10</w:t>
      </w:r>
      <w:r w:rsidRPr="00494EA6">
        <w:rPr>
          <w:sz w:val="28"/>
          <w:szCs w:val="28"/>
        </w:rPr>
        <w:t xml:space="preserve">; các mục còn lại của Bảng </w:t>
      </w:r>
      <w:r w:rsidR="004F6696" w:rsidRPr="00494EA6">
        <w:rPr>
          <w:sz w:val="28"/>
          <w:szCs w:val="28"/>
        </w:rPr>
        <w:t>10</w:t>
      </w:r>
      <w:r w:rsidRPr="00494EA6">
        <w:rPr>
          <w:sz w:val="28"/>
          <w:szCs w:val="28"/>
        </w:rPr>
        <w:t xml:space="preserve"> nhân với hệ số K=1,3.</w:t>
      </w:r>
    </w:p>
    <w:p w14:paraId="03025CA2" w14:textId="37E1B55C" w:rsidR="001969F8" w:rsidRPr="00494EA6" w:rsidRDefault="001969F8" w:rsidP="00683D5D">
      <w:pPr>
        <w:spacing w:before="60" w:after="60" w:line="264" w:lineRule="auto"/>
        <w:ind w:firstLine="567"/>
        <w:jc w:val="both"/>
        <w:rPr>
          <w:sz w:val="28"/>
          <w:szCs w:val="28"/>
        </w:rPr>
      </w:pPr>
      <w:r w:rsidRPr="00494EA6">
        <w:rPr>
          <w:sz w:val="28"/>
          <w:szCs w:val="28"/>
        </w:rPr>
        <w:t xml:space="preserve">3. Trường hợp khu vực định giá đất chạy theo tuyến qua nhiều xã, phường (định giá đất để tính bồi thường đối với các dự án giao thông, thủy lợi, đường điện…) thì điều chỉnh đối với mục 2 của Bảng </w:t>
      </w:r>
      <w:r w:rsidR="00683D5D" w:rsidRPr="00494EA6">
        <w:rPr>
          <w:sz w:val="28"/>
          <w:szCs w:val="28"/>
        </w:rPr>
        <w:t>10</w:t>
      </w:r>
      <w:r w:rsidRPr="00494EA6">
        <w:rPr>
          <w:sz w:val="28"/>
          <w:szCs w:val="28"/>
        </w:rPr>
        <w:t>; đối với khu vực định giá đất chạy qua 02 xã, phường, thì nhân với hệ số K=1,3; đối với khu vực định giá đất chạy qua trên 02 xã phường, thì được bổ sung hệ số 0,02 cho mỗi 01 xã, phường, tăng thêm.</w:t>
      </w:r>
    </w:p>
    <w:p w14:paraId="0CA86309" w14:textId="41EF8C90" w:rsidR="001969F8" w:rsidRPr="00494EA6" w:rsidRDefault="001969F8" w:rsidP="00683D5D">
      <w:pPr>
        <w:spacing w:before="60" w:after="60" w:line="264" w:lineRule="auto"/>
        <w:ind w:firstLine="567"/>
        <w:jc w:val="both"/>
        <w:rPr>
          <w:sz w:val="28"/>
          <w:szCs w:val="28"/>
        </w:rPr>
      </w:pPr>
      <w:r w:rsidRPr="00494EA6">
        <w:rPr>
          <w:sz w:val="28"/>
          <w:szCs w:val="28"/>
        </w:rPr>
        <w:t xml:space="preserve">4. Về cơ cấu để điều chỉnh mức sử dụng dụng cụ lao động, mức tiêu hao vật liệu, mức tiêu hao năng lượng, và mức sử dụng máy móc, thiết bị được tính theo </w:t>
      </w:r>
      <w:r w:rsidR="00B74CD4" w:rsidRPr="00494EA6">
        <w:rPr>
          <w:sz w:val="28"/>
          <w:szCs w:val="28"/>
        </w:rPr>
        <w:t>B</w:t>
      </w:r>
      <w:r w:rsidRPr="00494EA6">
        <w:rPr>
          <w:sz w:val="28"/>
          <w:szCs w:val="28"/>
        </w:rPr>
        <w:t xml:space="preserve">ảng </w:t>
      </w:r>
      <w:r w:rsidR="00683D5D" w:rsidRPr="00494EA6">
        <w:rPr>
          <w:sz w:val="28"/>
          <w:szCs w:val="28"/>
        </w:rPr>
        <w:t>11</w:t>
      </w:r>
      <w:r w:rsidRPr="00494EA6">
        <w:rPr>
          <w:sz w:val="28"/>
          <w:szCs w:val="28"/>
        </w:rPr>
        <w:t>.</w:t>
      </w:r>
    </w:p>
    <w:p w14:paraId="32EBFBE2" w14:textId="7F2E32E4" w:rsidR="001969F8" w:rsidRPr="00494EA6" w:rsidRDefault="001969F8" w:rsidP="00505D0A">
      <w:pPr>
        <w:spacing w:beforeLines="40" w:before="96" w:afterLines="40" w:after="96" w:line="360" w:lineRule="exact"/>
        <w:ind w:firstLine="567"/>
        <w:jc w:val="right"/>
        <w:rPr>
          <w:sz w:val="28"/>
          <w:szCs w:val="28"/>
        </w:rPr>
      </w:pPr>
      <w:r w:rsidRPr="00494EA6">
        <w:rPr>
          <w:sz w:val="28"/>
          <w:szCs w:val="28"/>
        </w:rPr>
        <w:t xml:space="preserve">Bảng </w:t>
      </w:r>
      <w:r w:rsidR="00683D5D" w:rsidRPr="00494EA6">
        <w:rPr>
          <w:sz w:val="28"/>
          <w:szCs w:val="28"/>
        </w:rPr>
        <w:t>11</w:t>
      </w: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218"/>
        <w:gridCol w:w="1292"/>
        <w:gridCol w:w="1339"/>
        <w:gridCol w:w="1378"/>
        <w:gridCol w:w="1364"/>
      </w:tblGrid>
      <w:tr w:rsidR="001E30F3" w:rsidRPr="00494EA6" w14:paraId="61D05262" w14:textId="77777777" w:rsidTr="00556865">
        <w:trPr>
          <w:trHeight w:val="345"/>
          <w:tblHeader/>
          <w:jc w:val="center"/>
        </w:trPr>
        <w:tc>
          <w:tcPr>
            <w:tcW w:w="746" w:type="dxa"/>
            <w:vMerge w:val="restart"/>
            <w:vAlign w:val="center"/>
            <w:hideMark/>
          </w:tcPr>
          <w:p w14:paraId="222ACCA2" w14:textId="77777777" w:rsidR="001969F8" w:rsidRPr="00494EA6" w:rsidRDefault="001969F8" w:rsidP="00505D0A">
            <w:pPr>
              <w:jc w:val="center"/>
              <w:rPr>
                <w:b/>
                <w:bCs/>
                <w:sz w:val="26"/>
                <w:szCs w:val="26"/>
              </w:rPr>
            </w:pPr>
            <w:r w:rsidRPr="00494EA6">
              <w:rPr>
                <w:b/>
                <w:bCs/>
                <w:sz w:val="26"/>
                <w:szCs w:val="26"/>
              </w:rPr>
              <w:t>STT</w:t>
            </w:r>
          </w:p>
        </w:tc>
        <w:tc>
          <w:tcPr>
            <w:tcW w:w="3218" w:type="dxa"/>
            <w:vMerge w:val="restart"/>
            <w:vAlign w:val="center"/>
            <w:hideMark/>
          </w:tcPr>
          <w:p w14:paraId="5EF92EA4" w14:textId="77777777" w:rsidR="001969F8" w:rsidRPr="00494EA6" w:rsidRDefault="001969F8" w:rsidP="00505D0A">
            <w:pPr>
              <w:jc w:val="center"/>
              <w:rPr>
                <w:b/>
                <w:bCs/>
                <w:sz w:val="26"/>
                <w:szCs w:val="26"/>
              </w:rPr>
            </w:pPr>
            <w:r w:rsidRPr="00494EA6">
              <w:rPr>
                <w:b/>
                <w:bCs/>
                <w:sz w:val="26"/>
                <w:szCs w:val="26"/>
              </w:rPr>
              <w:t>Nội dung công việc</w:t>
            </w:r>
          </w:p>
        </w:tc>
        <w:tc>
          <w:tcPr>
            <w:tcW w:w="5373" w:type="dxa"/>
            <w:gridSpan w:val="4"/>
            <w:vAlign w:val="center"/>
            <w:hideMark/>
          </w:tcPr>
          <w:p w14:paraId="187F2C39" w14:textId="77777777" w:rsidR="001969F8" w:rsidRPr="00494EA6" w:rsidRDefault="001969F8" w:rsidP="00505D0A">
            <w:pPr>
              <w:jc w:val="center"/>
              <w:rPr>
                <w:b/>
                <w:bCs/>
                <w:sz w:val="26"/>
                <w:szCs w:val="26"/>
              </w:rPr>
            </w:pPr>
            <w:r w:rsidRPr="00494EA6">
              <w:rPr>
                <w:b/>
                <w:bCs/>
                <w:sz w:val="26"/>
                <w:szCs w:val="26"/>
              </w:rPr>
              <w:t>Cơ cấu (%)</w:t>
            </w:r>
          </w:p>
        </w:tc>
      </w:tr>
      <w:tr w:rsidR="001E30F3" w:rsidRPr="00494EA6" w14:paraId="29D4C14C" w14:textId="77777777" w:rsidTr="00556865">
        <w:trPr>
          <w:trHeight w:val="345"/>
          <w:tblHeader/>
          <w:jc w:val="center"/>
        </w:trPr>
        <w:tc>
          <w:tcPr>
            <w:tcW w:w="746" w:type="dxa"/>
            <w:vMerge/>
            <w:vAlign w:val="center"/>
            <w:hideMark/>
          </w:tcPr>
          <w:p w14:paraId="0FF564FA" w14:textId="77777777" w:rsidR="001969F8" w:rsidRPr="00494EA6" w:rsidRDefault="001969F8" w:rsidP="00505D0A">
            <w:pPr>
              <w:rPr>
                <w:b/>
                <w:bCs/>
                <w:sz w:val="26"/>
                <w:szCs w:val="26"/>
              </w:rPr>
            </w:pPr>
          </w:p>
        </w:tc>
        <w:tc>
          <w:tcPr>
            <w:tcW w:w="3218" w:type="dxa"/>
            <w:vMerge/>
            <w:vAlign w:val="center"/>
            <w:hideMark/>
          </w:tcPr>
          <w:p w14:paraId="542F8976" w14:textId="77777777" w:rsidR="001969F8" w:rsidRPr="00494EA6" w:rsidRDefault="001969F8" w:rsidP="00505D0A">
            <w:pPr>
              <w:rPr>
                <w:b/>
                <w:bCs/>
                <w:sz w:val="26"/>
                <w:szCs w:val="26"/>
              </w:rPr>
            </w:pPr>
          </w:p>
        </w:tc>
        <w:tc>
          <w:tcPr>
            <w:tcW w:w="2631" w:type="dxa"/>
            <w:gridSpan w:val="2"/>
            <w:vAlign w:val="center"/>
            <w:hideMark/>
          </w:tcPr>
          <w:p w14:paraId="3EB94803" w14:textId="77777777" w:rsidR="001969F8" w:rsidRPr="00494EA6" w:rsidRDefault="001969F8" w:rsidP="00505D0A">
            <w:pPr>
              <w:jc w:val="center"/>
              <w:rPr>
                <w:b/>
                <w:bCs/>
                <w:sz w:val="26"/>
                <w:szCs w:val="26"/>
              </w:rPr>
            </w:pPr>
            <w:r w:rsidRPr="00494EA6">
              <w:rPr>
                <w:b/>
                <w:bCs/>
                <w:sz w:val="26"/>
                <w:szCs w:val="26"/>
              </w:rPr>
              <w:t xml:space="preserve">Đất phi nông nghiệp </w:t>
            </w:r>
          </w:p>
        </w:tc>
        <w:tc>
          <w:tcPr>
            <w:tcW w:w="2742" w:type="dxa"/>
            <w:gridSpan w:val="2"/>
            <w:vAlign w:val="center"/>
            <w:hideMark/>
          </w:tcPr>
          <w:p w14:paraId="650C7441" w14:textId="77777777" w:rsidR="001969F8" w:rsidRPr="00494EA6" w:rsidRDefault="001969F8" w:rsidP="00505D0A">
            <w:pPr>
              <w:jc w:val="center"/>
              <w:rPr>
                <w:b/>
                <w:bCs/>
                <w:sz w:val="26"/>
                <w:szCs w:val="26"/>
              </w:rPr>
            </w:pPr>
            <w:r w:rsidRPr="00494EA6">
              <w:rPr>
                <w:b/>
                <w:bCs/>
                <w:sz w:val="26"/>
                <w:szCs w:val="26"/>
              </w:rPr>
              <w:t>Đất nông nghiệp</w:t>
            </w:r>
          </w:p>
        </w:tc>
      </w:tr>
      <w:tr w:rsidR="001E30F3" w:rsidRPr="00494EA6" w14:paraId="21A16A13" w14:textId="77777777" w:rsidTr="00556865">
        <w:trPr>
          <w:trHeight w:val="374"/>
          <w:tblHeader/>
          <w:jc w:val="center"/>
        </w:trPr>
        <w:tc>
          <w:tcPr>
            <w:tcW w:w="746" w:type="dxa"/>
            <w:vMerge/>
            <w:vAlign w:val="center"/>
            <w:hideMark/>
          </w:tcPr>
          <w:p w14:paraId="620858B9" w14:textId="77777777" w:rsidR="001969F8" w:rsidRPr="00494EA6" w:rsidRDefault="001969F8" w:rsidP="00505D0A">
            <w:pPr>
              <w:rPr>
                <w:b/>
                <w:bCs/>
                <w:sz w:val="26"/>
                <w:szCs w:val="26"/>
              </w:rPr>
            </w:pPr>
          </w:p>
        </w:tc>
        <w:tc>
          <w:tcPr>
            <w:tcW w:w="3218" w:type="dxa"/>
            <w:vMerge/>
            <w:vAlign w:val="center"/>
            <w:hideMark/>
          </w:tcPr>
          <w:p w14:paraId="7540A26C" w14:textId="77777777" w:rsidR="001969F8" w:rsidRPr="00494EA6" w:rsidRDefault="001969F8" w:rsidP="00505D0A">
            <w:pPr>
              <w:rPr>
                <w:b/>
                <w:bCs/>
                <w:sz w:val="26"/>
                <w:szCs w:val="26"/>
              </w:rPr>
            </w:pPr>
          </w:p>
        </w:tc>
        <w:tc>
          <w:tcPr>
            <w:tcW w:w="1292" w:type="dxa"/>
            <w:vAlign w:val="center"/>
            <w:hideMark/>
          </w:tcPr>
          <w:p w14:paraId="4BA3F4AE" w14:textId="77777777" w:rsidR="001969F8" w:rsidRPr="00494EA6" w:rsidRDefault="001969F8" w:rsidP="00505D0A">
            <w:pPr>
              <w:jc w:val="center"/>
              <w:rPr>
                <w:b/>
                <w:bCs/>
                <w:sz w:val="26"/>
                <w:szCs w:val="26"/>
              </w:rPr>
            </w:pPr>
            <w:r w:rsidRPr="00494EA6">
              <w:rPr>
                <w:b/>
                <w:bCs/>
                <w:sz w:val="26"/>
                <w:szCs w:val="26"/>
              </w:rPr>
              <w:t>Nội nghiệp</w:t>
            </w:r>
          </w:p>
        </w:tc>
        <w:tc>
          <w:tcPr>
            <w:tcW w:w="1339" w:type="dxa"/>
            <w:vAlign w:val="center"/>
            <w:hideMark/>
          </w:tcPr>
          <w:p w14:paraId="6BEEA355" w14:textId="77777777" w:rsidR="001969F8" w:rsidRPr="00494EA6" w:rsidRDefault="001969F8" w:rsidP="00505D0A">
            <w:pPr>
              <w:jc w:val="center"/>
              <w:rPr>
                <w:b/>
                <w:bCs/>
                <w:sz w:val="26"/>
                <w:szCs w:val="26"/>
              </w:rPr>
            </w:pPr>
            <w:r w:rsidRPr="00494EA6">
              <w:rPr>
                <w:b/>
                <w:bCs/>
                <w:sz w:val="26"/>
                <w:szCs w:val="26"/>
              </w:rPr>
              <w:t>Ngoại nghiệp</w:t>
            </w:r>
          </w:p>
        </w:tc>
        <w:tc>
          <w:tcPr>
            <w:tcW w:w="1378" w:type="dxa"/>
            <w:vAlign w:val="center"/>
            <w:hideMark/>
          </w:tcPr>
          <w:p w14:paraId="3CFCD1D7" w14:textId="77777777" w:rsidR="001969F8" w:rsidRPr="00494EA6" w:rsidRDefault="001969F8" w:rsidP="00505D0A">
            <w:pPr>
              <w:jc w:val="center"/>
              <w:rPr>
                <w:b/>
                <w:bCs/>
                <w:sz w:val="26"/>
                <w:szCs w:val="26"/>
              </w:rPr>
            </w:pPr>
            <w:r w:rsidRPr="00494EA6">
              <w:rPr>
                <w:b/>
                <w:bCs/>
                <w:sz w:val="26"/>
                <w:szCs w:val="26"/>
              </w:rPr>
              <w:t>Nội nghiệp</w:t>
            </w:r>
          </w:p>
        </w:tc>
        <w:tc>
          <w:tcPr>
            <w:tcW w:w="1364" w:type="dxa"/>
            <w:vAlign w:val="center"/>
            <w:hideMark/>
          </w:tcPr>
          <w:p w14:paraId="4A0AF68D" w14:textId="77777777" w:rsidR="001969F8" w:rsidRPr="00494EA6" w:rsidRDefault="001969F8" w:rsidP="00505D0A">
            <w:pPr>
              <w:jc w:val="center"/>
              <w:rPr>
                <w:b/>
                <w:bCs/>
                <w:sz w:val="26"/>
                <w:szCs w:val="26"/>
              </w:rPr>
            </w:pPr>
            <w:r w:rsidRPr="00494EA6">
              <w:rPr>
                <w:b/>
                <w:bCs/>
                <w:sz w:val="26"/>
                <w:szCs w:val="26"/>
              </w:rPr>
              <w:t>Ngoại nghiệp</w:t>
            </w:r>
          </w:p>
        </w:tc>
      </w:tr>
      <w:tr w:rsidR="00F169CF" w:rsidRPr="00494EA6" w14:paraId="0D8EC144" w14:textId="77777777" w:rsidTr="00556865">
        <w:trPr>
          <w:trHeight w:val="792"/>
          <w:jc w:val="center"/>
        </w:trPr>
        <w:tc>
          <w:tcPr>
            <w:tcW w:w="746" w:type="dxa"/>
            <w:vAlign w:val="center"/>
            <w:hideMark/>
          </w:tcPr>
          <w:p w14:paraId="486F0F21" w14:textId="77777777" w:rsidR="00F169CF" w:rsidRPr="00494EA6" w:rsidRDefault="00F169CF" w:rsidP="00F169CF">
            <w:pPr>
              <w:jc w:val="center"/>
              <w:rPr>
                <w:sz w:val="26"/>
                <w:szCs w:val="26"/>
              </w:rPr>
            </w:pPr>
            <w:r w:rsidRPr="00494EA6">
              <w:rPr>
                <w:sz w:val="26"/>
                <w:szCs w:val="26"/>
              </w:rPr>
              <w:t>1</w:t>
            </w:r>
          </w:p>
        </w:tc>
        <w:tc>
          <w:tcPr>
            <w:tcW w:w="3218" w:type="dxa"/>
            <w:vAlign w:val="center"/>
            <w:hideMark/>
          </w:tcPr>
          <w:p w14:paraId="67A42F9D" w14:textId="65BFD2D8" w:rsidR="00F169CF" w:rsidRPr="00494EA6" w:rsidRDefault="00F169CF" w:rsidP="00F169CF">
            <w:pPr>
              <w:jc w:val="both"/>
              <w:rPr>
                <w:sz w:val="26"/>
                <w:szCs w:val="26"/>
              </w:rPr>
            </w:pPr>
            <w:r w:rsidRPr="00494EA6">
              <w:rPr>
                <w:sz w:val="26"/>
                <w:szCs w:val="26"/>
              </w:rPr>
              <w:t xml:space="preserve">Xác định các yếu tố ảnh hưởng đến giá đất của thửa đất/ khu đất cần định giá </w:t>
            </w:r>
          </w:p>
        </w:tc>
        <w:tc>
          <w:tcPr>
            <w:tcW w:w="1292" w:type="dxa"/>
            <w:vAlign w:val="center"/>
            <w:hideMark/>
          </w:tcPr>
          <w:p w14:paraId="20C396F1" w14:textId="60CC5EC0" w:rsidR="00F169CF" w:rsidRPr="00494EA6" w:rsidRDefault="00F169CF" w:rsidP="00F169CF">
            <w:pPr>
              <w:jc w:val="center"/>
              <w:rPr>
                <w:sz w:val="26"/>
                <w:szCs w:val="26"/>
              </w:rPr>
            </w:pPr>
            <w:r w:rsidRPr="00494EA6">
              <w:rPr>
                <w:sz w:val="26"/>
                <w:szCs w:val="26"/>
              </w:rPr>
              <w:t>17,24</w:t>
            </w:r>
          </w:p>
        </w:tc>
        <w:tc>
          <w:tcPr>
            <w:tcW w:w="1339" w:type="dxa"/>
            <w:vAlign w:val="center"/>
            <w:hideMark/>
          </w:tcPr>
          <w:p w14:paraId="0A826D87" w14:textId="2A9B44D2" w:rsidR="00F169CF" w:rsidRPr="00494EA6" w:rsidRDefault="00F169CF" w:rsidP="00F169CF">
            <w:pPr>
              <w:jc w:val="center"/>
              <w:rPr>
                <w:sz w:val="26"/>
                <w:szCs w:val="26"/>
              </w:rPr>
            </w:pPr>
            <w:r w:rsidRPr="00494EA6">
              <w:rPr>
                <w:sz w:val="26"/>
                <w:szCs w:val="26"/>
              </w:rPr>
              <w:t>0,00</w:t>
            </w:r>
          </w:p>
        </w:tc>
        <w:tc>
          <w:tcPr>
            <w:tcW w:w="1378" w:type="dxa"/>
            <w:vAlign w:val="center"/>
            <w:hideMark/>
          </w:tcPr>
          <w:p w14:paraId="48B07C94" w14:textId="5FCFED85" w:rsidR="00F169CF" w:rsidRPr="00494EA6" w:rsidRDefault="00F169CF" w:rsidP="00F169CF">
            <w:pPr>
              <w:jc w:val="center"/>
              <w:rPr>
                <w:sz w:val="26"/>
                <w:szCs w:val="26"/>
              </w:rPr>
            </w:pPr>
            <w:r w:rsidRPr="00494EA6">
              <w:rPr>
                <w:sz w:val="26"/>
                <w:szCs w:val="26"/>
              </w:rPr>
              <w:t>20,41</w:t>
            </w:r>
          </w:p>
        </w:tc>
        <w:tc>
          <w:tcPr>
            <w:tcW w:w="1364" w:type="dxa"/>
            <w:vAlign w:val="center"/>
            <w:hideMark/>
          </w:tcPr>
          <w:p w14:paraId="35A81DDF" w14:textId="661028BB" w:rsidR="00F169CF" w:rsidRPr="00494EA6" w:rsidRDefault="00F169CF" w:rsidP="00F169CF">
            <w:pPr>
              <w:jc w:val="center"/>
              <w:rPr>
                <w:sz w:val="26"/>
                <w:szCs w:val="26"/>
              </w:rPr>
            </w:pPr>
            <w:r w:rsidRPr="00494EA6">
              <w:rPr>
                <w:sz w:val="26"/>
                <w:szCs w:val="26"/>
              </w:rPr>
              <w:t>0,00</w:t>
            </w:r>
          </w:p>
        </w:tc>
      </w:tr>
      <w:tr w:rsidR="00F169CF" w:rsidRPr="00494EA6" w14:paraId="1CE3DB36" w14:textId="77777777" w:rsidTr="00556865">
        <w:trPr>
          <w:trHeight w:val="528"/>
          <w:jc w:val="center"/>
        </w:trPr>
        <w:tc>
          <w:tcPr>
            <w:tcW w:w="746" w:type="dxa"/>
            <w:vAlign w:val="center"/>
            <w:hideMark/>
          </w:tcPr>
          <w:p w14:paraId="38990B98" w14:textId="77777777" w:rsidR="00F169CF" w:rsidRPr="00494EA6" w:rsidRDefault="00F169CF" w:rsidP="00F169CF">
            <w:pPr>
              <w:jc w:val="center"/>
              <w:rPr>
                <w:sz w:val="26"/>
                <w:szCs w:val="26"/>
              </w:rPr>
            </w:pPr>
            <w:r w:rsidRPr="00494EA6">
              <w:rPr>
                <w:sz w:val="26"/>
                <w:szCs w:val="26"/>
              </w:rPr>
              <w:t>2</w:t>
            </w:r>
          </w:p>
        </w:tc>
        <w:tc>
          <w:tcPr>
            <w:tcW w:w="3218" w:type="dxa"/>
            <w:vAlign w:val="center"/>
            <w:hideMark/>
          </w:tcPr>
          <w:p w14:paraId="625EA168" w14:textId="76543A8F" w:rsidR="00F169CF" w:rsidRPr="00494EA6" w:rsidRDefault="00F169CF" w:rsidP="00F169CF">
            <w:pPr>
              <w:jc w:val="both"/>
              <w:rPr>
                <w:sz w:val="26"/>
                <w:szCs w:val="26"/>
              </w:rPr>
            </w:pPr>
            <w:r w:rsidRPr="00494EA6">
              <w:rPr>
                <w:sz w:val="26"/>
                <w:szCs w:val="26"/>
              </w:rPr>
              <w:t xml:space="preserve">Thu thập tổng hợp phân tích thông tin </w:t>
            </w:r>
          </w:p>
        </w:tc>
        <w:tc>
          <w:tcPr>
            <w:tcW w:w="1292" w:type="dxa"/>
            <w:vAlign w:val="center"/>
            <w:hideMark/>
          </w:tcPr>
          <w:p w14:paraId="6362EECB" w14:textId="6E667AB9" w:rsidR="00F169CF" w:rsidRPr="00494EA6" w:rsidRDefault="00F169CF" w:rsidP="00F169CF">
            <w:pPr>
              <w:jc w:val="center"/>
              <w:rPr>
                <w:sz w:val="26"/>
                <w:szCs w:val="26"/>
              </w:rPr>
            </w:pPr>
            <w:r w:rsidRPr="00494EA6">
              <w:rPr>
                <w:sz w:val="26"/>
                <w:szCs w:val="26"/>
              </w:rPr>
              <w:t>10,34</w:t>
            </w:r>
          </w:p>
        </w:tc>
        <w:tc>
          <w:tcPr>
            <w:tcW w:w="1339" w:type="dxa"/>
            <w:vAlign w:val="center"/>
            <w:hideMark/>
          </w:tcPr>
          <w:p w14:paraId="656FBDAE" w14:textId="61ABE3E4" w:rsidR="00F169CF" w:rsidRPr="00494EA6" w:rsidRDefault="00F169CF" w:rsidP="00F169CF">
            <w:pPr>
              <w:jc w:val="center"/>
              <w:rPr>
                <w:sz w:val="26"/>
                <w:szCs w:val="26"/>
              </w:rPr>
            </w:pPr>
            <w:r w:rsidRPr="00494EA6">
              <w:rPr>
                <w:sz w:val="26"/>
                <w:szCs w:val="26"/>
              </w:rPr>
              <w:t>100,00</w:t>
            </w:r>
          </w:p>
        </w:tc>
        <w:tc>
          <w:tcPr>
            <w:tcW w:w="1378" w:type="dxa"/>
            <w:vAlign w:val="center"/>
            <w:hideMark/>
          </w:tcPr>
          <w:p w14:paraId="0ACCB78C" w14:textId="6CB1FA83" w:rsidR="00F169CF" w:rsidRPr="00494EA6" w:rsidRDefault="00F169CF" w:rsidP="00F169CF">
            <w:pPr>
              <w:jc w:val="center"/>
              <w:rPr>
                <w:sz w:val="26"/>
                <w:szCs w:val="26"/>
              </w:rPr>
            </w:pPr>
            <w:r w:rsidRPr="00494EA6">
              <w:rPr>
                <w:sz w:val="26"/>
                <w:szCs w:val="26"/>
              </w:rPr>
              <w:t>10,20</w:t>
            </w:r>
          </w:p>
        </w:tc>
        <w:tc>
          <w:tcPr>
            <w:tcW w:w="1364" w:type="dxa"/>
            <w:vAlign w:val="center"/>
            <w:hideMark/>
          </w:tcPr>
          <w:p w14:paraId="6AAA2895" w14:textId="0C94FA0A" w:rsidR="00F169CF" w:rsidRPr="00494EA6" w:rsidRDefault="00F169CF" w:rsidP="00F169CF">
            <w:pPr>
              <w:jc w:val="center"/>
              <w:rPr>
                <w:sz w:val="26"/>
                <w:szCs w:val="26"/>
              </w:rPr>
            </w:pPr>
            <w:r w:rsidRPr="00494EA6">
              <w:rPr>
                <w:sz w:val="26"/>
                <w:szCs w:val="26"/>
              </w:rPr>
              <w:t>100,00</w:t>
            </w:r>
          </w:p>
        </w:tc>
      </w:tr>
      <w:tr w:rsidR="00F169CF" w:rsidRPr="00494EA6" w14:paraId="78760844" w14:textId="77777777" w:rsidTr="00556865">
        <w:trPr>
          <w:trHeight w:val="528"/>
          <w:jc w:val="center"/>
        </w:trPr>
        <w:tc>
          <w:tcPr>
            <w:tcW w:w="746" w:type="dxa"/>
            <w:vAlign w:val="center"/>
            <w:hideMark/>
          </w:tcPr>
          <w:p w14:paraId="6C5D5C7D" w14:textId="77777777" w:rsidR="00F169CF" w:rsidRPr="00494EA6" w:rsidRDefault="00F169CF" w:rsidP="00F169CF">
            <w:pPr>
              <w:jc w:val="center"/>
              <w:rPr>
                <w:sz w:val="26"/>
                <w:szCs w:val="26"/>
              </w:rPr>
            </w:pPr>
            <w:r w:rsidRPr="00494EA6">
              <w:rPr>
                <w:sz w:val="26"/>
                <w:szCs w:val="26"/>
              </w:rPr>
              <w:t>3</w:t>
            </w:r>
          </w:p>
        </w:tc>
        <w:tc>
          <w:tcPr>
            <w:tcW w:w="3218" w:type="dxa"/>
            <w:vAlign w:val="center"/>
            <w:hideMark/>
          </w:tcPr>
          <w:p w14:paraId="54B21840" w14:textId="6C47E380" w:rsidR="00F169CF" w:rsidRPr="00494EA6" w:rsidRDefault="00F169CF" w:rsidP="00F169CF">
            <w:pPr>
              <w:jc w:val="both"/>
              <w:rPr>
                <w:sz w:val="26"/>
                <w:szCs w:val="26"/>
              </w:rPr>
            </w:pPr>
            <w:r w:rsidRPr="00494EA6">
              <w:rPr>
                <w:sz w:val="26"/>
                <w:szCs w:val="26"/>
              </w:rPr>
              <w:t>Xác định giá đất thị trường của từng vị trí đất, khu vực</w:t>
            </w:r>
          </w:p>
        </w:tc>
        <w:tc>
          <w:tcPr>
            <w:tcW w:w="1292" w:type="dxa"/>
            <w:vAlign w:val="center"/>
            <w:hideMark/>
          </w:tcPr>
          <w:p w14:paraId="4F593E5E" w14:textId="30C5FB5D" w:rsidR="00F169CF" w:rsidRPr="00494EA6" w:rsidRDefault="00F169CF" w:rsidP="00F169CF">
            <w:pPr>
              <w:jc w:val="center"/>
              <w:rPr>
                <w:sz w:val="26"/>
                <w:szCs w:val="26"/>
              </w:rPr>
            </w:pPr>
            <w:r w:rsidRPr="00494EA6">
              <w:rPr>
                <w:sz w:val="26"/>
                <w:szCs w:val="26"/>
              </w:rPr>
              <w:t>20,69</w:t>
            </w:r>
          </w:p>
        </w:tc>
        <w:tc>
          <w:tcPr>
            <w:tcW w:w="1339" w:type="dxa"/>
            <w:vAlign w:val="center"/>
            <w:hideMark/>
          </w:tcPr>
          <w:p w14:paraId="2DBA844D" w14:textId="25BC633A" w:rsidR="00F169CF" w:rsidRPr="00494EA6" w:rsidRDefault="00F169CF" w:rsidP="00F169CF">
            <w:pPr>
              <w:jc w:val="center"/>
              <w:rPr>
                <w:sz w:val="26"/>
                <w:szCs w:val="26"/>
              </w:rPr>
            </w:pPr>
            <w:r w:rsidRPr="00494EA6">
              <w:rPr>
                <w:sz w:val="26"/>
                <w:szCs w:val="26"/>
              </w:rPr>
              <w:t>0,00</w:t>
            </w:r>
          </w:p>
        </w:tc>
        <w:tc>
          <w:tcPr>
            <w:tcW w:w="1378" w:type="dxa"/>
            <w:vAlign w:val="center"/>
            <w:hideMark/>
          </w:tcPr>
          <w:p w14:paraId="677243E1" w14:textId="3246F574" w:rsidR="00F169CF" w:rsidRPr="00494EA6" w:rsidRDefault="00F169CF" w:rsidP="00F169CF">
            <w:pPr>
              <w:jc w:val="center"/>
              <w:rPr>
                <w:sz w:val="26"/>
                <w:szCs w:val="26"/>
              </w:rPr>
            </w:pPr>
            <w:r w:rsidRPr="00494EA6">
              <w:rPr>
                <w:sz w:val="26"/>
                <w:szCs w:val="26"/>
              </w:rPr>
              <w:t>20,41</w:t>
            </w:r>
          </w:p>
        </w:tc>
        <w:tc>
          <w:tcPr>
            <w:tcW w:w="1364" w:type="dxa"/>
            <w:vAlign w:val="center"/>
            <w:hideMark/>
          </w:tcPr>
          <w:p w14:paraId="25A2FAA3" w14:textId="192E1EDE" w:rsidR="00F169CF" w:rsidRPr="00494EA6" w:rsidRDefault="00F169CF" w:rsidP="00F169CF">
            <w:pPr>
              <w:jc w:val="center"/>
              <w:rPr>
                <w:sz w:val="26"/>
                <w:szCs w:val="26"/>
              </w:rPr>
            </w:pPr>
            <w:r w:rsidRPr="00494EA6">
              <w:rPr>
                <w:sz w:val="26"/>
                <w:szCs w:val="26"/>
              </w:rPr>
              <w:t>0,00</w:t>
            </w:r>
          </w:p>
        </w:tc>
      </w:tr>
      <w:tr w:rsidR="00F169CF" w:rsidRPr="00494EA6" w14:paraId="5570C497" w14:textId="77777777" w:rsidTr="00556865">
        <w:trPr>
          <w:trHeight w:val="792"/>
          <w:jc w:val="center"/>
        </w:trPr>
        <w:tc>
          <w:tcPr>
            <w:tcW w:w="746" w:type="dxa"/>
            <w:vAlign w:val="center"/>
            <w:hideMark/>
          </w:tcPr>
          <w:p w14:paraId="63281CBA" w14:textId="77777777" w:rsidR="00F169CF" w:rsidRPr="00494EA6" w:rsidRDefault="00F169CF" w:rsidP="00F169CF">
            <w:pPr>
              <w:jc w:val="center"/>
              <w:rPr>
                <w:sz w:val="26"/>
                <w:szCs w:val="26"/>
              </w:rPr>
            </w:pPr>
            <w:r w:rsidRPr="00494EA6">
              <w:rPr>
                <w:sz w:val="26"/>
                <w:szCs w:val="26"/>
              </w:rPr>
              <w:t>4</w:t>
            </w:r>
          </w:p>
        </w:tc>
        <w:tc>
          <w:tcPr>
            <w:tcW w:w="3218" w:type="dxa"/>
            <w:vAlign w:val="center"/>
            <w:hideMark/>
          </w:tcPr>
          <w:p w14:paraId="14E2E783" w14:textId="02C4CE39" w:rsidR="00F169CF" w:rsidRPr="00494EA6" w:rsidRDefault="00F169CF" w:rsidP="00F169CF">
            <w:pPr>
              <w:jc w:val="both"/>
              <w:rPr>
                <w:sz w:val="26"/>
                <w:szCs w:val="26"/>
              </w:rPr>
            </w:pPr>
            <w:r w:rsidRPr="00494EA6">
              <w:rPr>
                <w:sz w:val="26"/>
                <w:szCs w:val="26"/>
              </w:rPr>
              <w:t>Xác định hệ số điều chỉnh giá đất của từng vị trí đất tại khu vực cần định giá</w:t>
            </w:r>
          </w:p>
        </w:tc>
        <w:tc>
          <w:tcPr>
            <w:tcW w:w="1292" w:type="dxa"/>
            <w:vAlign w:val="center"/>
            <w:hideMark/>
          </w:tcPr>
          <w:p w14:paraId="5FD83B32" w14:textId="409BA347" w:rsidR="00F169CF" w:rsidRPr="00494EA6" w:rsidRDefault="00F169CF" w:rsidP="00F169CF">
            <w:pPr>
              <w:jc w:val="center"/>
              <w:rPr>
                <w:sz w:val="26"/>
                <w:szCs w:val="26"/>
              </w:rPr>
            </w:pPr>
            <w:r w:rsidRPr="00494EA6">
              <w:rPr>
                <w:sz w:val="26"/>
                <w:szCs w:val="26"/>
              </w:rPr>
              <w:t>25,86</w:t>
            </w:r>
          </w:p>
        </w:tc>
        <w:tc>
          <w:tcPr>
            <w:tcW w:w="1339" w:type="dxa"/>
            <w:vAlign w:val="center"/>
            <w:hideMark/>
          </w:tcPr>
          <w:p w14:paraId="0563C642" w14:textId="2F522AAE" w:rsidR="00F169CF" w:rsidRPr="00494EA6" w:rsidRDefault="00F169CF" w:rsidP="00F169CF">
            <w:pPr>
              <w:jc w:val="center"/>
              <w:rPr>
                <w:sz w:val="26"/>
                <w:szCs w:val="26"/>
              </w:rPr>
            </w:pPr>
            <w:r w:rsidRPr="00494EA6">
              <w:rPr>
                <w:sz w:val="26"/>
                <w:szCs w:val="26"/>
              </w:rPr>
              <w:t>0,00</w:t>
            </w:r>
          </w:p>
        </w:tc>
        <w:tc>
          <w:tcPr>
            <w:tcW w:w="1378" w:type="dxa"/>
            <w:vAlign w:val="center"/>
            <w:hideMark/>
          </w:tcPr>
          <w:p w14:paraId="5FB98454" w14:textId="61178EBF" w:rsidR="00F169CF" w:rsidRPr="00494EA6" w:rsidRDefault="00F169CF" w:rsidP="00F169CF">
            <w:pPr>
              <w:jc w:val="center"/>
              <w:rPr>
                <w:sz w:val="26"/>
                <w:szCs w:val="26"/>
              </w:rPr>
            </w:pPr>
            <w:r w:rsidRPr="00494EA6">
              <w:rPr>
                <w:sz w:val="26"/>
                <w:szCs w:val="26"/>
              </w:rPr>
              <w:t>18,37</w:t>
            </w:r>
          </w:p>
        </w:tc>
        <w:tc>
          <w:tcPr>
            <w:tcW w:w="1364" w:type="dxa"/>
            <w:vAlign w:val="center"/>
            <w:hideMark/>
          </w:tcPr>
          <w:p w14:paraId="6B1666C0" w14:textId="3242F7D0" w:rsidR="00F169CF" w:rsidRPr="00494EA6" w:rsidRDefault="00F169CF" w:rsidP="00F169CF">
            <w:pPr>
              <w:jc w:val="center"/>
              <w:rPr>
                <w:sz w:val="26"/>
                <w:szCs w:val="26"/>
              </w:rPr>
            </w:pPr>
            <w:r w:rsidRPr="00494EA6">
              <w:rPr>
                <w:sz w:val="26"/>
                <w:szCs w:val="26"/>
              </w:rPr>
              <w:t>0,00</w:t>
            </w:r>
          </w:p>
        </w:tc>
      </w:tr>
      <w:tr w:rsidR="00F169CF" w:rsidRPr="00494EA6" w14:paraId="17EDAFB6" w14:textId="77777777" w:rsidTr="00556865">
        <w:trPr>
          <w:trHeight w:val="792"/>
          <w:jc w:val="center"/>
        </w:trPr>
        <w:tc>
          <w:tcPr>
            <w:tcW w:w="746" w:type="dxa"/>
            <w:vAlign w:val="center"/>
            <w:hideMark/>
          </w:tcPr>
          <w:p w14:paraId="6232C3F9" w14:textId="77777777" w:rsidR="00F169CF" w:rsidRPr="00494EA6" w:rsidRDefault="00F169CF" w:rsidP="00F169CF">
            <w:pPr>
              <w:jc w:val="center"/>
              <w:rPr>
                <w:sz w:val="26"/>
                <w:szCs w:val="26"/>
              </w:rPr>
            </w:pPr>
            <w:r w:rsidRPr="00494EA6">
              <w:rPr>
                <w:sz w:val="26"/>
                <w:szCs w:val="26"/>
              </w:rPr>
              <w:t>5</w:t>
            </w:r>
          </w:p>
        </w:tc>
        <w:tc>
          <w:tcPr>
            <w:tcW w:w="3218" w:type="dxa"/>
            <w:vAlign w:val="center"/>
            <w:hideMark/>
          </w:tcPr>
          <w:p w14:paraId="50950F9B" w14:textId="3117D47D" w:rsidR="00F169CF" w:rsidRPr="00494EA6" w:rsidRDefault="00F169CF" w:rsidP="00F169CF">
            <w:pPr>
              <w:jc w:val="both"/>
              <w:rPr>
                <w:sz w:val="26"/>
                <w:szCs w:val="26"/>
              </w:rPr>
            </w:pPr>
            <w:r w:rsidRPr="00494EA6">
              <w:rPr>
                <w:sz w:val="26"/>
                <w:szCs w:val="26"/>
              </w:rPr>
              <w:t>Xây dựng báo cáo thuyết minh xây dựng phương án giá đất, dự thảo chứng thư định giá đất</w:t>
            </w:r>
          </w:p>
        </w:tc>
        <w:tc>
          <w:tcPr>
            <w:tcW w:w="1292" w:type="dxa"/>
            <w:vAlign w:val="center"/>
            <w:hideMark/>
          </w:tcPr>
          <w:p w14:paraId="01849996" w14:textId="757C7732" w:rsidR="00F169CF" w:rsidRPr="00494EA6" w:rsidRDefault="00F169CF" w:rsidP="00F169CF">
            <w:pPr>
              <w:jc w:val="center"/>
              <w:rPr>
                <w:sz w:val="26"/>
                <w:szCs w:val="26"/>
              </w:rPr>
            </w:pPr>
            <w:r w:rsidRPr="00494EA6">
              <w:rPr>
                <w:sz w:val="26"/>
                <w:szCs w:val="26"/>
              </w:rPr>
              <w:t>17,25</w:t>
            </w:r>
          </w:p>
        </w:tc>
        <w:tc>
          <w:tcPr>
            <w:tcW w:w="1339" w:type="dxa"/>
            <w:vAlign w:val="center"/>
            <w:hideMark/>
          </w:tcPr>
          <w:p w14:paraId="5704AEA9" w14:textId="646B4435" w:rsidR="00F169CF" w:rsidRPr="00494EA6" w:rsidRDefault="00F169CF" w:rsidP="00F169CF">
            <w:pPr>
              <w:jc w:val="center"/>
              <w:rPr>
                <w:sz w:val="26"/>
                <w:szCs w:val="26"/>
              </w:rPr>
            </w:pPr>
            <w:r w:rsidRPr="00494EA6">
              <w:rPr>
                <w:sz w:val="26"/>
                <w:szCs w:val="26"/>
              </w:rPr>
              <w:t>0,00</w:t>
            </w:r>
          </w:p>
        </w:tc>
        <w:tc>
          <w:tcPr>
            <w:tcW w:w="1378" w:type="dxa"/>
            <w:vAlign w:val="center"/>
            <w:hideMark/>
          </w:tcPr>
          <w:p w14:paraId="69AD78D0" w14:textId="51EC76AF" w:rsidR="00F169CF" w:rsidRPr="00494EA6" w:rsidRDefault="00F169CF" w:rsidP="00F169CF">
            <w:pPr>
              <w:jc w:val="center"/>
              <w:rPr>
                <w:sz w:val="26"/>
                <w:szCs w:val="26"/>
              </w:rPr>
            </w:pPr>
            <w:r w:rsidRPr="00494EA6">
              <w:rPr>
                <w:sz w:val="26"/>
                <w:szCs w:val="26"/>
              </w:rPr>
              <w:t>20,41</w:t>
            </w:r>
          </w:p>
        </w:tc>
        <w:tc>
          <w:tcPr>
            <w:tcW w:w="1364" w:type="dxa"/>
            <w:vAlign w:val="center"/>
            <w:hideMark/>
          </w:tcPr>
          <w:p w14:paraId="3F00ACB0" w14:textId="380F13D8" w:rsidR="00F169CF" w:rsidRPr="00494EA6" w:rsidRDefault="00F169CF" w:rsidP="00F169CF">
            <w:pPr>
              <w:jc w:val="center"/>
              <w:rPr>
                <w:sz w:val="26"/>
                <w:szCs w:val="26"/>
              </w:rPr>
            </w:pPr>
            <w:r w:rsidRPr="00494EA6">
              <w:rPr>
                <w:sz w:val="26"/>
                <w:szCs w:val="26"/>
              </w:rPr>
              <w:t>0,00</w:t>
            </w:r>
          </w:p>
        </w:tc>
      </w:tr>
      <w:tr w:rsidR="00F169CF" w:rsidRPr="00494EA6" w14:paraId="2E15A8D5" w14:textId="77777777" w:rsidTr="00556865">
        <w:trPr>
          <w:trHeight w:val="792"/>
          <w:jc w:val="center"/>
        </w:trPr>
        <w:tc>
          <w:tcPr>
            <w:tcW w:w="746" w:type="dxa"/>
            <w:vAlign w:val="center"/>
            <w:hideMark/>
          </w:tcPr>
          <w:p w14:paraId="147A8F71" w14:textId="77777777" w:rsidR="00F169CF" w:rsidRPr="00494EA6" w:rsidRDefault="00F169CF" w:rsidP="00F169CF">
            <w:pPr>
              <w:jc w:val="center"/>
              <w:rPr>
                <w:sz w:val="26"/>
                <w:szCs w:val="26"/>
              </w:rPr>
            </w:pPr>
            <w:r w:rsidRPr="00494EA6">
              <w:rPr>
                <w:sz w:val="26"/>
                <w:szCs w:val="26"/>
              </w:rPr>
              <w:lastRenderedPageBreak/>
              <w:t>6</w:t>
            </w:r>
          </w:p>
        </w:tc>
        <w:tc>
          <w:tcPr>
            <w:tcW w:w="3218" w:type="dxa"/>
            <w:vAlign w:val="center"/>
            <w:hideMark/>
          </w:tcPr>
          <w:p w14:paraId="3CDDAFFA" w14:textId="003A87D4" w:rsidR="00F169CF" w:rsidRPr="00494EA6" w:rsidRDefault="00F169CF" w:rsidP="00F169CF">
            <w:pPr>
              <w:jc w:val="both"/>
              <w:rPr>
                <w:sz w:val="26"/>
                <w:szCs w:val="26"/>
              </w:rPr>
            </w:pPr>
            <w:r w:rsidRPr="00494EA6">
              <w:rPr>
                <w:sz w:val="26"/>
                <w:szCs w:val="26"/>
              </w:rPr>
              <w:t>Hoàn thiện báo cáo thuyết minh xây dựng  phương án giá đất và chứng thư định giá đất</w:t>
            </w:r>
          </w:p>
        </w:tc>
        <w:tc>
          <w:tcPr>
            <w:tcW w:w="1292" w:type="dxa"/>
            <w:vAlign w:val="center"/>
            <w:hideMark/>
          </w:tcPr>
          <w:p w14:paraId="1FB4E011" w14:textId="2E88A38A" w:rsidR="00F169CF" w:rsidRPr="00494EA6" w:rsidRDefault="00F169CF" w:rsidP="00F169CF">
            <w:pPr>
              <w:jc w:val="center"/>
              <w:rPr>
                <w:sz w:val="26"/>
                <w:szCs w:val="26"/>
              </w:rPr>
            </w:pPr>
            <w:r w:rsidRPr="00494EA6">
              <w:rPr>
                <w:sz w:val="26"/>
                <w:szCs w:val="26"/>
              </w:rPr>
              <w:t>8,62</w:t>
            </w:r>
          </w:p>
        </w:tc>
        <w:tc>
          <w:tcPr>
            <w:tcW w:w="1339" w:type="dxa"/>
            <w:vAlign w:val="center"/>
            <w:hideMark/>
          </w:tcPr>
          <w:p w14:paraId="7904A245" w14:textId="72745CE4" w:rsidR="00F169CF" w:rsidRPr="00494EA6" w:rsidRDefault="00F169CF" w:rsidP="00F169CF">
            <w:pPr>
              <w:jc w:val="center"/>
              <w:rPr>
                <w:sz w:val="26"/>
                <w:szCs w:val="26"/>
              </w:rPr>
            </w:pPr>
            <w:r w:rsidRPr="00494EA6">
              <w:rPr>
                <w:sz w:val="26"/>
                <w:szCs w:val="26"/>
              </w:rPr>
              <w:t>0,00</w:t>
            </w:r>
          </w:p>
        </w:tc>
        <w:tc>
          <w:tcPr>
            <w:tcW w:w="1378" w:type="dxa"/>
            <w:vAlign w:val="center"/>
            <w:hideMark/>
          </w:tcPr>
          <w:p w14:paraId="41D236D0" w14:textId="63CCABCF" w:rsidR="00F169CF" w:rsidRPr="00494EA6" w:rsidRDefault="00F169CF" w:rsidP="00F169CF">
            <w:pPr>
              <w:jc w:val="center"/>
              <w:rPr>
                <w:sz w:val="26"/>
                <w:szCs w:val="26"/>
              </w:rPr>
            </w:pPr>
            <w:r w:rsidRPr="00494EA6">
              <w:rPr>
                <w:sz w:val="26"/>
                <w:szCs w:val="26"/>
              </w:rPr>
              <w:t>10,20</w:t>
            </w:r>
          </w:p>
        </w:tc>
        <w:tc>
          <w:tcPr>
            <w:tcW w:w="1364" w:type="dxa"/>
            <w:vAlign w:val="center"/>
            <w:hideMark/>
          </w:tcPr>
          <w:p w14:paraId="388DAC3E" w14:textId="09964576" w:rsidR="00F169CF" w:rsidRPr="00494EA6" w:rsidRDefault="00F169CF" w:rsidP="00F169CF">
            <w:pPr>
              <w:jc w:val="center"/>
              <w:rPr>
                <w:sz w:val="26"/>
                <w:szCs w:val="26"/>
              </w:rPr>
            </w:pPr>
            <w:r w:rsidRPr="00494EA6">
              <w:rPr>
                <w:sz w:val="26"/>
                <w:szCs w:val="26"/>
              </w:rPr>
              <w:t>0,00</w:t>
            </w:r>
          </w:p>
        </w:tc>
      </w:tr>
      <w:tr w:rsidR="001969F8" w:rsidRPr="00494EA6" w14:paraId="039E5C80" w14:textId="77777777" w:rsidTr="00556865">
        <w:trPr>
          <w:trHeight w:val="383"/>
          <w:jc w:val="center"/>
        </w:trPr>
        <w:tc>
          <w:tcPr>
            <w:tcW w:w="746" w:type="dxa"/>
            <w:noWrap/>
            <w:vAlign w:val="center"/>
            <w:hideMark/>
          </w:tcPr>
          <w:p w14:paraId="0FFAB2D9" w14:textId="77777777" w:rsidR="001969F8" w:rsidRPr="00494EA6" w:rsidRDefault="001969F8" w:rsidP="00505D0A">
            <w:pPr>
              <w:rPr>
                <w:b/>
                <w:bCs/>
                <w:sz w:val="26"/>
                <w:szCs w:val="26"/>
              </w:rPr>
            </w:pPr>
            <w:r w:rsidRPr="00494EA6">
              <w:rPr>
                <w:b/>
                <w:bCs/>
                <w:sz w:val="26"/>
                <w:szCs w:val="26"/>
              </w:rPr>
              <w:t> </w:t>
            </w:r>
          </w:p>
        </w:tc>
        <w:tc>
          <w:tcPr>
            <w:tcW w:w="3218" w:type="dxa"/>
            <w:noWrap/>
            <w:vAlign w:val="center"/>
            <w:hideMark/>
          </w:tcPr>
          <w:p w14:paraId="1FABDC8A" w14:textId="77777777" w:rsidR="001969F8" w:rsidRPr="00494EA6" w:rsidRDefault="001969F8" w:rsidP="00505D0A">
            <w:pPr>
              <w:rPr>
                <w:b/>
                <w:bCs/>
                <w:sz w:val="26"/>
                <w:szCs w:val="26"/>
              </w:rPr>
            </w:pPr>
            <w:r w:rsidRPr="00494EA6">
              <w:rPr>
                <w:b/>
                <w:bCs/>
                <w:sz w:val="26"/>
                <w:szCs w:val="26"/>
              </w:rPr>
              <w:t>Tổng</w:t>
            </w:r>
          </w:p>
        </w:tc>
        <w:tc>
          <w:tcPr>
            <w:tcW w:w="1292" w:type="dxa"/>
            <w:noWrap/>
            <w:vAlign w:val="center"/>
            <w:hideMark/>
          </w:tcPr>
          <w:p w14:paraId="1F386C55" w14:textId="77777777" w:rsidR="001969F8" w:rsidRPr="00494EA6" w:rsidRDefault="001969F8" w:rsidP="00505D0A">
            <w:pPr>
              <w:jc w:val="center"/>
              <w:rPr>
                <w:b/>
                <w:bCs/>
                <w:sz w:val="26"/>
                <w:szCs w:val="26"/>
              </w:rPr>
            </w:pPr>
            <w:r w:rsidRPr="00494EA6">
              <w:rPr>
                <w:b/>
                <w:bCs/>
                <w:sz w:val="26"/>
                <w:szCs w:val="26"/>
              </w:rPr>
              <w:t>100,00</w:t>
            </w:r>
          </w:p>
        </w:tc>
        <w:tc>
          <w:tcPr>
            <w:tcW w:w="1339" w:type="dxa"/>
            <w:noWrap/>
            <w:vAlign w:val="center"/>
            <w:hideMark/>
          </w:tcPr>
          <w:p w14:paraId="52A0B652" w14:textId="77777777" w:rsidR="001969F8" w:rsidRPr="00494EA6" w:rsidRDefault="001969F8" w:rsidP="00505D0A">
            <w:pPr>
              <w:jc w:val="center"/>
              <w:rPr>
                <w:b/>
                <w:bCs/>
                <w:sz w:val="26"/>
                <w:szCs w:val="26"/>
              </w:rPr>
            </w:pPr>
            <w:r w:rsidRPr="00494EA6">
              <w:rPr>
                <w:b/>
                <w:bCs/>
                <w:sz w:val="26"/>
                <w:szCs w:val="26"/>
              </w:rPr>
              <w:t>100,00</w:t>
            </w:r>
          </w:p>
        </w:tc>
        <w:tc>
          <w:tcPr>
            <w:tcW w:w="1378" w:type="dxa"/>
            <w:noWrap/>
            <w:vAlign w:val="center"/>
            <w:hideMark/>
          </w:tcPr>
          <w:p w14:paraId="7A7F3F87" w14:textId="77777777" w:rsidR="001969F8" w:rsidRPr="00494EA6" w:rsidRDefault="001969F8" w:rsidP="00505D0A">
            <w:pPr>
              <w:jc w:val="center"/>
              <w:rPr>
                <w:b/>
                <w:bCs/>
                <w:sz w:val="26"/>
                <w:szCs w:val="26"/>
              </w:rPr>
            </w:pPr>
            <w:r w:rsidRPr="00494EA6">
              <w:rPr>
                <w:b/>
                <w:bCs/>
                <w:sz w:val="26"/>
                <w:szCs w:val="26"/>
              </w:rPr>
              <w:t>100,00</w:t>
            </w:r>
          </w:p>
        </w:tc>
        <w:tc>
          <w:tcPr>
            <w:tcW w:w="1364" w:type="dxa"/>
            <w:noWrap/>
            <w:vAlign w:val="center"/>
            <w:hideMark/>
          </w:tcPr>
          <w:p w14:paraId="7EB512C7" w14:textId="77777777" w:rsidR="001969F8" w:rsidRPr="00494EA6" w:rsidRDefault="001969F8" w:rsidP="00505D0A">
            <w:pPr>
              <w:jc w:val="center"/>
              <w:rPr>
                <w:b/>
                <w:bCs/>
                <w:sz w:val="26"/>
                <w:szCs w:val="26"/>
              </w:rPr>
            </w:pPr>
            <w:r w:rsidRPr="00494EA6">
              <w:rPr>
                <w:b/>
                <w:bCs/>
                <w:sz w:val="26"/>
                <w:szCs w:val="26"/>
              </w:rPr>
              <w:t>100,00</w:t>
            </w:r>
          </w:p>
        </w:tc>
      </w:tr>
    </w:tbl>
    <w:p w14:paraId="6A51F350" w14:textId="77777777" w:rsidR="006C745C" w:rsidRPr="00494EA6" w:rsidRDefault="006C745C" w:rsidP="00505D0A">
      <w:pPr>
        <w:spacing w:beforeLines="40" w:before="96" w:afterLines="40" w:after="96" w:line="360" w:lineRule="exact"/>
        <w:ind w:firstLine="709"/>
        <w:rPr>
          <w:b/>
          <w:bCs/>
          <w:iCs/>
          <w:sz w:val="28"/>
          <w:szCs w:val="28"/>
        </w:rPr>
      </w:pPr>
    </w:p>
    <w:p w14:paraId="6D69D98D" w14:textId="77777777" w:rsidR="006C745C" w:rsidRPr="00494EA6" w:rsidRDefault="006C745C" w:rsidP="00505D0A">
      <w:pPr>
        <w:spacing w:beforeLines="40" w:before="96" w:afterLines="40" w:after="96" w:line="360" w:lineRule="exact"/>
        <w:ind w:firstLine="709"/>
        <w:rPr>
          <w:b/>
          <w:bCs/>
          <w:iCs/>
          <w:sz w:val="28"/>
          <w:szCs w:val="28"/>
        </w:rPr>
      </w:pPr>
    </w:p>
    <w:p w14:paraId="1538CF76" w14:textId="1E80E580" w:rsidR="001969F8" w:rsidRPr="00494EA6" w:rsidRDefault="00F618A2" w:rsidP="00505D0A">
      <w:pPr>
        <w:spacing w:beforeLines="40" w:before="96" w:afterLines="40" w:after="96" w:line="360" w:lineRule="exact"/>
        <w:ind w:firstLine="709"/>
        <w:rPr>
          <w:b/>
          <w:bCs/>
          <w:iCs/>
          <w:sz w:val="28"/>
          <w:szCs w:val="28"/>
        </w:rPr>
      </w:pPr>
      <w:r w:rsidRPr="00494EA6">
        <w:rPr>
          <w:b/>
          <w:bCs/>
          <w:iCs/>
          <w:sz w:val="28"/>
          <w:szCs w:val="28"/>
        </w:rPr>
        <w:t>Điều 12</w:t>
      </w:r>
      <w:r w:rsidR="001969F8" w:rsidRPr="00494EA6">
        <w:rPr>
          <w:b/>
          <w:bCs/>
          <w:iCs/>
          <w:sz w:val="28"/>
          <w:szCs w:val="28"/>
        </w:rPr>
        <w:t xml:space="preserve">. </w:t>
      </w:r>
      <w:r w:rsidR="001969F8" w:rsidRPr="00494EA6">
        <w:rPr>
          <w:b/>
          <w:iCs/>
          <w:sz w:val="28"/>
          <w:szCs w:val="28"/>
        </w:rPr>
        <w:t>Định mức dụng cụ lao động</w:t>
      </w:r>
    </w:p>
    <w:p w14:paraId="3F7BAC1F" w14:textId="24CBCCD5" w:rsidR="001969F8" w:rsidRPr="00494EA6" w:rsidRDefault="001969F8" w:rsidP="00505D0A">
      <w:pPr>
        <w:spacing w:beforeLines="40" w:before="96" w:afterLines="40" w:after="96" w:line="360" w:lineRule="exact"/>
        <w:ind w:firstLine="709"/>
        <w:jc w:val="right"/>
        <w:rPr>
          <w:sz w:val="28"/>
          <w:szCs w:val="28"/>
        </w:rPr>
      </w:pPr>
      <w:r w:rsidRPr="00494EA6">
        <w:rPr>
          <w:bCs/>
          <w:sz w:val="28"/>
          <w:szCs w:val="28"/>
        </w:rPr>
        <w:t xml:space="preserve">Bảng </w:t>
      </w:r>
      <w:r w:rsidR="00396C92" w:rsidRPr="00494EA6">
        <w:rPr>
          <w:bCs/>
          <w:sz w:val="28"/>
          <w:szCs w:val="28"/>
        </w:rPr>
        <w:t>12</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771"/>
        <w:gridCol w:w="1119"/>
        <w:gridCol w:w="1041"/>
        <w:gridCol w:w="1266"/>
        <w:gridCol w:w="1042"/>
        <w:gridCol w:w="1038"/>
        <w:gridCol w:w="1038"/>
      </w:tblGrid>
      <w:tr w:rsidR="001E30F3" w:rsidRPr="00494EA6" w14:paraId="27984CCC" w14:textId="77777777" w:rsidTr="00556865">
        <w:trPr>
          <w:trHeight w:val="591"/>
          <w:tblHeader/>
          <w:jc w:val="center"/>
        </w:trPr>
        <w:tc>
          <w:tcPr>
            <w:tcW w:w="746" w:type="dxa"/>
            <w:vMerge w:val="restart"/>
            <w:vAlign w:val="center"/>
            <w:hideMark/>
          </w:tcPr>
          <w:p w14:paraId="0686FB54" w14:textId="77777777" w:rsidR="001969F8" w:rsidRPr="00494EA6" w:rsidRDefault="001969F8" w:rsidP="00505D0A">
            <w:pPr>
              <w:jc w:val="center"/>
              <w:rPr>
                <w:b/>
                <w:bCs/>
                <w:sz w:val="28"/>
                <w:szCs w:val="28"/>
              </w:rPr>
            </w:pPr>
            <w:r w:rsidRPr="00494EA6">
              <w:rPr>
                <w:b/>
                <w:bCs/>
                <w:sz w:val="28"/>
                <w:szCs w:val="28"/>
              </w:rPr>
              <w:t>STT</w:t>
            </w:r>
          </w:p>
        </w:tc>
        <w:tc>
          <w:tcPr>
            <w:tcW w:w="2771" w:type="dxa"/>
            <w:vMerge w:val="restart"/>
            <w:vAlign w:val="center"/>
            <w:hideMark/>
          </w:tcPr>
          <w:p w14:paraId="036485BC" w14:textId="77777777" w:rsidR="001969F8" w:rsidRPr="00494EA6" w:rsidRDefault="001969F8" w:rsidP="00505D0A">
            <w:pPr>
              <w:jc w:val="center"/>
              <w:rPr>
                <w:b/>
                <w:bCs/>
                <w:sz w:val="28"/>
                <w:szCs w:val="28"/>
              </w:rPr>
            </w:pPr>
            <w:r w:rsidRPr="00494EA6">
              <w:rPr>
                <w:b/>
                <w:bCs/>
                <w:sz w:val="28"/>
                <w:szCs w:val="28"/>
              </w:rPr>
              <w:t>Danh mục dụng cụ</w:t>
            </w:r>
          </w:p>
        </w:tc>
        <w:tc>
          <w:tcPr>
            <w:tcW w:w="1119" w:type="dxa"/>
            <w:vMerge w:val="restart"/>
            <w:vAlign w:val="center"/>
            <w:hideMark/>
          </w:tcPr>
          <w:p w14:paraId="426B23F6" w14:textId="40EE950A" w:rsidR="001969F8" w:rsidRPr="00494EA6" w:rsidRDefault="001969F8" w:rsidP="00505D0A">
            <w:pPr>
              <w:jc w:val="center"/>
              <w:rPr>
                <w:b/>
                <w:bCs/>
                <w:sz w:val="28"/>
                <w:szCs w:val="28"/>
              </w:rPr>
            </w:pPr>
            <w:r w:rsidRPr="00494EA6">
              <w:rPr>
                <w:b/>
                <w:bCs/>
                <w:sz w:val="28"/>
                <w:szCs w:val="28"/>
              </w:rPr>
              <w:t>Đ</w:t>
            </w:r>
            <w:r w:rsidR="00812180" w:rsidRPr="00494EA6">
              <w:rPr>
                <w:b/>
                <w:bCs/>
                <w:sz w:val="28"/>
                <w:szCs w:val="28"/>
              </w:rPr>
              <w:t>ơ</w:t>
            </w:r>
            <w:r w:rsidRPr="00494EA6">
              <w:rPr>
                <w:b/>
                <w:bCs/>
                <w:sz w:val="28"/>
                <w:szCs w:val="28"/>
              </w:rPr>
              <w:t>n vị tính</w:t>
            </w:r>
          </w:p>
        </w:tc>
        <w:tc>
          <w:tcPr>
            <w:tcW w:w="1041" w:type="dxa"/>
            <w:vMerge w:val="restart"/>
            <w:vAlign w:val="center"/>
            <w:hideMark/>
          </w:tcPr>
          <w:p w14:paraId="234F63B8" w14:textId="77777777" w:rsidR="001969F8" w:rsidRPr="00494EA6" w:rsidRDefault="001969F8" w:rsidP="00505D0A">
            <w:pPr>
              <w:jc w:val="center"/>
              <w:rPr>
                <w:b/>
                <w:bCs/>
                <w:sz w:val="28"/>
                <w:szCs w:val="28"/>
              </w:rPr>
            </w:pPr>
            <w:r w:rsidRPr="00494EA6">
              <w:rPr>
                <w:b/>
                <w:bCs/>
                <w:sz w:val="28"/>
                <w:szCs w:val="28"/>
              </w:rPr>
              <w:t xml:space="preserve">Thời hạn </w:t>
            </w:r>
            <w:r w:rsidRPr="00494EA6">
              <w:rPr>
                <w:i/>
                <w:iCs/>
                <w:sz w:val="28"/>
                <w:szCs w:val="28"/>
              </w:rPr>
              <w:t>(tháng)</w:t>
            </w:r>
          </w:p>
        </w:tc>
        <w:tc>
          <w:tcPr>
            <w:tcW w:w="4384" w:type="dxa"/>
            <w:gridSpan w:val="4"/>
            <w:vAlign w:val="center"/>
            <w:hideMark/>
          </w:tcPr>
          <w:p w14:paraId="772A79D9" w14:textId="77777777" w:rsidR="006C745C" w:rsidRPr="00494EA6" w:rsidRDefault="001969F8" w:rsidP="00505D0A">
            <w:pPr>
              <w:jc w:val="center"/>
              <w:rPr>
                <w:b/>
                <w:bCs/>
                <w:sz w:val="28"/>
                <w:szCs w:val="28"/>
              </w:rPr>
            </w:pPr>
            <w:r w:rsidRPr="00494EA6">
              <w:rPr>
                <w:b/>
                <w:bCs/>
                <w:sz w:val="28"/>
                <w:szCs w:val="28"/>
              </w:rPr>
              <w:t xml:space="preserve">Định mức </w:t>
            </w:r>
          </w:p>
          <w:p w14:paraId="37B14B08" w14:textId="76D83B90" w:rsidR="001969F8" w:rsidRPr="00494EA6" w:rsidRDefault="001969F8" w:rsidP="00505D0A">
            <w:pPr>
              <w:jc w:val="center"/>
              <w:rPr>
                <w:b/>
                <w:bCs/>
                <w:sz w:val="28"/>
                <w:szCs w:val="28"/>
              </w:rPr>
            </w:pPr>
            <w:r w:rsidRPr="00494EA6">
              <w:rPr>
                <w:i/>
                <w:iCs/>
                <w:sz w:val="28"/>
                <w:szCs w:val="28"/>
              </w:rPr>
              <w:t xml:space="preserve">(ca /thửa đất hoặc khu đất </w:t>
            </w:r>
            <w:r w:rsidR="00D07BE3" w:rsidRPr="00494EA6">
              <w:rPr>
                <w:i/>
                <w:iCs/>
                <w:sz w:val="28"/>
                <w:szCs w:val="28"/>
              </w:rPr>
              <w:t>với</w:t>
            </w:r>
            <w:r w:rsidR="006C745C" w:rsidRPr="00494EA6">
              <w:rPr>
                <w:i/>
                <w:iCs/>
                <w:sz w:val="28"/>
                <w:szCs w:val="28"/>
              </w:rPr>
              <w:t xml:space="preserve"> điều kiện chuẩn</w:t>
            </w:r>
            <w:r w:rsidRPr="00494EA6">
              <w:rPr>
                <w:i/>
                <w:iCs/>
                <w:sz w:val="28"/>
                <w:szCs w:val="28"/>
              </w:rPr>
              <w:t>)</w:t>
            </w:r>
          </w:p>
        </w:tc>
      </w:tr>
      <w:tr w:rsidR="001E30F3" w:rsidRPr="00494EA6" w14:paraId="2A29CA00" w14:textId="77777777" w:rsidTr="00556865">
        <w:trPr>
          <w:trHeight w:val="415"/>
          <w:tblHeader/>
          <w:jc w:val="center"/>
        </w:trPr>
        <w:tc>
          <w:tcPr>
            <w:tcW w:w="746" w:type="dxa"/>
            <w:vMerge/>
            <w:vAlign w:val="center"/>
            <w:hideMark/>
          </w:tcPr>
          <w:p w14:paraId="18C6EE40" w14:textId="77777777" w:rsidR="001969F8" w:rsidRPr="00494EA6" w:rsidRDefault="001969F8" w:rsidP="00505D0A">
            <w:pPr>
              <w:rPr>
                <w:b/>
                <w:bCs/>
                <w:sz w:val="28"/>
                <w:szCs w:val="28"/>
              </w:rPr>
            </w:pPr>
          </w:p>
        </w:tc>
        <w:tc>
          <w:tcPr>
            <w:tcW w:w="2771" w:type="dxa"/>
            <w:vMerge/>
            <w:vAlign w:val="center"/>
            <w:hideMark/>
          </w:tcPr>
          <w:p w14:paraId="22AED34F" w14:textId="77777777" w:rsidR="001969F8" w:rsidRPr="00494EA6" w:rsidRDefault="001969F8" w:rsidP="00505D0A">
            <w:pPr>
              <w:rPr>
                <w:b/>
                <w:bCs/>
                <w:sz w:val="28"/>
                <w:szCs w:val="28"/>
              </w:rPr>
            </w:pPr>
          </w:p>
        </w:tc>
        <w:tc>
          <w:tcPr>
            <w:tcW w:w="1119" w:type="dxa"/>
            <w:vMerge/>
            <w:vAlign w:val="center"/>
            <w:hideMark/>
          </w:tcPr>
          <w:p w14:paraId="27ED512C" w14:textId="77777777" w:rsidR="001969F8" w:rsidRPr="00494EA6" w:rsidRDefault="001969F8" w:rsidP="00505D0A">
            <w:pPr>
              <w:rPr>
                <w:b/>
                <w:bCs/>
                <w:sz w:val="28"/>
                <w:szCs w:val="28"/>
              </w:rPr>
            </w:pPr>
          </w:p>
        </w:tc>
        <w:tc>
          <w:tcPr>
            <w:tcW w:w="1041" w:type="dxa"/>
            <w:vMerge/>
            <w:vAlign w:val="center"/>
            <w:hideMark/>
          </w:tcPr>
          <w:p w14:paraId="564FC5CC" w14:textId="77777777" w:rsidR="001969F8" w:rsidRPr="00494EA6" w:rsidRDefault="001969F8" w:rsidP="00505D0A">
            <w:pPr>
              <w:rPr>
                <w:b/>
                <w:bCs/>
                <w:sz w:val="28"/>
                <w:szCs w:val="28"/>
              </w:rPr>
            </w:pPr>
          </w:p>
        </w:tc>
        <w:tc>
          <w:tcPr>
            <w:tcW w:w="2308" w:type="dxa"/>
            <w:gridSpan w:val="2"/>
            <w:vAlign w:val="center"/>
            <w:hideMark/>
          </w:tcPr>
          <w:p w14:paraId="4D640185" w14:textId="77777777" w:rsidR="001969F8" w:rsidRPr="00494EA6" w:rsidRDefault="001969F8" w:rsidP="00505D0A">
            <w:pPr>
              <w:jc w:val="center"/>
              <w:rPr>
                <w:sz w:val="28"/>
                <w:szCs w:val="28"/>
              </w:rPr>
            </w:pPr>
            <w:r w:rsidRPr="00494EA6">
              <w:rPr>
                <w:sz w:val="28"/>
                <w:szCs w:val="28"/>
              </w:rPr>
              <w:t>Đất phi nông nghiệp</w:t>
            </w:r>
          </w:p>
        </w:tc>
        <w:tc>
          <w:tcPr>
            <w:tcW w:w="2076" w:type="dxa"/>
            <w:gridSpan w:val="2"/>
            <w:vAlign w:val="center"/>
            <w:hideMark/>
          </w:tcPr>
          <w:p w14:paraId="109B2010" w14:textId="77777777" w:rsidR="001969F8" w:rsidRPr="00494EA6" w:rsidRDefault="001969F8" w:rsidP="00505D0A">
            <w:pPr>
              <w:jc w:val="center"/>
              <w:rPr>
                <w:sz w:val="28"/>
                <w:szCs w:val="28"/>
              </w:rPr>
            </w:pPr>
            <w:r w:rsidRPr="00494EA6">
              <w:rPr>
                <w:sz w:val="28"/>
                <w:szCs w:val="28"/>
              </w:rPr>
              <w:t>Đất nông nghiệp</w:t>
            </w:r>
          </w:p>
        </w:tc>
      </w:tr>
      <w:tr w:rsidR="001E30F3" w:rsidRPr="00494EA6" w14:paraId="770D1EBB" w14:textId="77777777" w:rsidTr="00556865">
        <w:trPr>
          <w:trHeight w:val="630"/>
          <w:tblHeader/>
          <w:jc w:val="center"/>
        </w:trPr>
        <w:tc>
          <w:tcPr>
            <w:tcW w:w="746" w:type="dxa"/>
            <w:vMerge/>
            <w:vAlign w:val="center"/>
            <w:hideMark/>
          </w:tcPr>
          <w:p w14:paraId="203720B8" w14:textId="77777777" w:rsidR="001969F8" w:rsidRPr="00494EA6" w:rsidRDefault="001969F8" w:rsidP="00505D0A">
            <w:pPr>
              <w:rPr>
                <w:b/>
                <w:bCs/>
                <w:sz w:val="28"/>
                <w:szCs w:val="28"/>
              </w:rPr>
            </w:pPr>
          </w:p>
        </w:tc>
        <w:tc>
          <w:tcPr>
            <w:tcW w:w="2771" w:type="dxa"/>
            <w:vMerge/>
            <w:vAlign w:val="center"/>
            <w:hideMark/>
          </w:tcPr>
          <w:p w14:paraId="7DEEE797" w14:textId="77777777" w:rsidR="001969F8" w:rsidRPr="00494EA6" w:rsidRDefault="001969F8" w:rsidP="00505D0A">
            <w:pPr>
              <w:rPr>
                <w:b/>
                <w:bCs/>
                <w:sz w:val="28"/>
                <w:szCs w:val="28"/>
              </w:rPr>
            </w:pPr>
          </w:p>
        </w:tc>
        <w:tc>
          <w:tcPr>
            <w:tcW w:w="1119" w:type="dxa"/>
            <w:vMerge/>
            <w:vAlign w:val="center"/>
            <w:hideMark/>
          </w:tcPr>
          <w:p w14:paraId="51378743" w14:textId="77777777" w:rsidR="001969F8" w:rsidRPr="00494EA6" w:rsidRDefault="001969F8" w:rsidP="00505D0A">
            <w:pPr>
              <w:rPr>
                <w:b/>
                <w:bCs/>
                <w:sz w:val="28"/>
                <w:szCs w:val="28"/>
              </w:rPr>
            </w:pPr>
          </w:p>
        </w:tc>
        <w:tc>
          <w:tcPr>
            <w:tcW w:w="1041" w:type="dxa"/>
            <w:vMerge/>
            <w:vAlign w:val="center"/>
            <w:hideMark/>
          </w:tcPr>
          <w:p w14:paraId="5A4CF579" w14:textId="77777777" w:rsidR="001969F8" w:rsidRPr="00494EA6" w:rsidRDefault="001969F8" w:rsidP="00505D0A">
            <w:pPr>
              <w:rPr>
                <w:b/>
                <w:bCs/>
                <w:sz w:val="28"/>
                <w:szCs w:val="28"/>
              </w:rPr>
            </w:pPr>
          </w:p>
        </w:tc>
        <w:tc>
          <w:tcPr>
            <w:tcW w:w="1266" w:type="dxa"/>
            <w:vAlign w:val="center"/>
            <w:hideMark/>
          </w:tcPr>
          <w:p w14:paraId="5571FE85" w14:textId="77777777" w:rsidR="001969F8" w:rsidRPr="00494EA6" w:rsidRDefault="001969F8" w:rsidP="00505D0A">
            <w:pPr>
              <w:jc w:val="center"/>
              <w:rPr>
                <w:sz w:val="28"/>
                <w:szCs w:val="28"/>
              </w:rPr>
            </w:pPr>
            <w:r w:rsidRPr="00494EA6">
              <w:rPr>
                <w:sz w:val="28"/>
                <w:szCs w:val="28"/>
              </w:rPr>
              <w:t>Nội nghiệp</w:t>
            </w:r>
          </w:p>
        </w:tc>
        <w:tc>
          <w:tcPr>
            <w:tcW w:w="1042" w:type="dxa"/>
            <w:vAlign w:val="center"/>
            <w:hideMark/>
          </w:tcPr>
          <w:p w14:paraId="113E0CCF" w14:textId="77777777" w:rsidR="001969F8" w:rsidRPr="00494EA6" w:rsidRDefault="001969F8" w:rsidP="00505D0A">
            <w:pPr>
              <w:jc w:val="center"/>
              <w:rPr>
                <w:sz w:val="28"/>
                <w:szCs w:val="28"/>
              </w:rPr>
            </w:pPr>
            <w:r w:rsidRPr="00494EA6">
              <w:rPr>
                <w:sz w:val="28"/>
                <w:szCs w:val="28"/>
              </w:rPr>
              <w:t>Ngoại nghiệp</w:t>
            </w:r>
          </w:p>
        </w:tc>
        <w:tc>
          <w:tcPr>
            <w:tcW w:w="1038" w:type="dxa"/>
            <w:vAlign w:val="center"/>
            <w:hideMark/>
          </w:tcPr>
          <w:p w14:paraId="147E2889" w14:textId="77777777" w:rsidR="001969F8" w:rsidRPr="00494EA6" w:rsidRDefault="001969F8" w:rsidP="00505D0A">
            <w:pPr>
              <w:jc w:val="center"/>
              <w:rPr>
                <w:sz w:val="28"/>
                <w:szCs w:val="28"/>
              </w:rPr>
            </w:pPr>
            <w:r w:rsidRPr="00494EA6">
              <w:rPr>
                <w:sz w:val="28"/>
                <w:szCs w:val="28"/>
              </w:rPr>
              <w:t>Nội nghiệp</w:t>
            </w:r>
          </w:p>
        </w:tc>
        <w:tc>
          <w:tcPr>
            <w:tcW w:w="1038" w:type="dxa"/>
            <w:vAlign w:val="center"/>
            <w:hideMark/>
          </w:tcPr>
          <w:p w14:paraId="46E5C03F" w14:textId="77777777" w:rsidR="001969F8" w:rsidRPr="00494EA6" w:rsidRDefault="001969F8" w:rsidP="00505D0A">
            <w:pPr>
              <w:jc w:val="center"/>
              <w:rPr>
                <w:sz w:val="28"/>
                <w:szCs w:val="28"/>
              </w:rPr>
            </w:pPr>
            <w:r w:rsidRPr="00494EA6">
              <w:rPr>
                <w:sz w:val="28"/>
                <w:szCs w:val="28"/>
              </w:rPr>
              <w:t>Ngoại nghiệp</w:t>
            </w:r>
          </w:p>
        </w:tc>
      </w:tr>
      <w:tr w:rsidR="00396C92" w:rsidRPr="00494EA6" w14:paraId="2AA6F15B" w14:textId="77777777" w:rsidTr="00396C92">
        <w:trPr>
          <w:trHeight w:val="315"/>
          <w:jc w:val="center"/>
        </w:trPr>
        <w:tc>
          <w:tcPr>
            <w:tcW w:w="746" w:type="dxa"/>
            <w:vAlign w:val="center"/>
            <w:hideMark/>
          </w:tcPr>
          <w:p w14:paraId="4D60D0B6" w14:textId="77777777" w:rsidR="00396C92" w:rsidRPr="00494EA6" w:rsidRDefault="00396C92" w:rsidP="00396C92">
            <w:pPr>
              <w:jc w:val="center"/>
              <w:rPr>
                <w:sz w:val="28"/>
                <w:szCs w:val="28"/>
              </w:rPr>
            </w:pPr>
            <w:r w:rsidRPr="00494EA6">
              <w:rPr>
                <w:sz w:val="28"/>
                <w:szCs w:val="28"/>
              </w:rPr>
              <w:t>1</w:t>
            </w:r>
          </w:p>
        </w:tc>
        <w:tc>
          <w:tcPr>
            <w:tcW w:w="2771" w:type="dxa"/>
            <w:vAlign w:val="center"/>
            <w:hideMark/>
          </w:tcPr>
          <w:p w14:paraId="1633BBCC" w14:textId="4A8FE026" w:rsidR="00396C92" w:rsidRPr="00494EA6" w:rsidRDefault="00396C92" w:rsidP="00396C92">
            <w:pPr>
              <w:rPr>
                <w:sz w:val="26"/>
                <w:szCs w:val="26"/>
              </w:rPr>
            </w:pPr>
            <w:r w:rsidRPr="00494EA6">
              <w:rPr>
                <w:sz w:val="26"/>
                <w:szCs w:val="26"/>
              </w:rPr>
              <w:t>Bàn làm việc</w:t>
            </w:r>
          </w:p>
        </w:tc>
        <w:tc>
          <w:tcPr>
            <w:tcW w:w="1119" w:type="dxa"/>
            <w:vAlign w:val="center"/>
            <w:hideMark/>
          </w:tcPr>
          <w:p w14:paraId="59B8473E" w14:textId="15DD9EFA"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0D91EFF7" w14:textId="1B0BF013" w:rsidR="00396C92" w:rsidRPr="00494EA6" w:rsidRDefault="00396C92" w:rsidP="00396C92">
            <w:pPr>
              <w:jc w:val="center"/>
              <w:rPr>
                <w:sz w:val="26"/>
                <w:szCs w:val="26"/>
              </w:rPr>
            </w:pPr>
            <w:r w:rsidRPr="00494EA6">
              <w:rPr>
                <w:sz w:val="26"/>
                <w:szCs w:val="26"/>
              </w:rPr>
              <w:t>96</w:t>
            </w:r>
          </w:p>
        </w:tc>
        <w:tc>
          <w:tcPr>
            <w:tcW w:w="1266" w:type="dxa"/>
            <w:vAlign w:val="center"/>
            <w:hideMark/>
          </w:tcPr>
          <w:p w14:paraId="32AF936C" w14:textId="0F987110" w:rsidR="00396C92" w:rsidRPr="00494EA6" w:rsidRDefault="00396C92" w:rsidP="00396C92">
            <w:pPr>
              <w:jc w:val="center"/>
              <w:rPr>
                <w:sz w:val="26"/>
                <w:szCs w:val="26"/>
              </w:rPr>
            </w:pPr>
            <w:r w:rsidRPr="00494EA6">
              <w:rPr>
                <w:sz w:val="26"/>
                <w:szCs w:val="26"/>
              </w:rPr>
              <w:t>61,00</w:t>
            </w:r>
          </w:p>
        </w:tc>
        <w:tc>
          <w:tcPr>
            <w:tcW w:w="1042" w:type="dxa"/>
            <w:vAlign w:val="center"/>
            <w:hideMark/>
          </w:tcPr>
          <w:p w14:paraId="14B77506" w14:textId="3C1ED814" w:rsidR="00396C92" w:rsidRPr="00494EA6" w:rsidRDefault="00396C92" w:rsidP="00396C92">
            <w:pPr>
              <w:jc w:val="center"/>
              <w:rPr>
                <w:sz w:val="26"/>
                <w:szCs w:val="26"/>
              </w:rPr>
            </w:pPr>
          </w:p>
        </w:tc>
        <w:tc>
          <w:tcPr>
            <w:tcW w:w="1038" w:type="dxa"/>
            <w:vAlign w:val="center"/>
            <w:hideMark/>
          </w:tcPr>
          <w:p w14:paraId="5D11120A" w14:textId="0264CFF4" w:rsidR="00396C92" w:rsidRPr="00494EA6" w:rsidRDefault="00396C92" w:rsidP="00396C92">
            <w:pPr>
              <w:jc w:val="center"/>
              <w:rPr>
                <w:sz w:val="26"/>
                <w:szCs w:val="26"/>
              </w:rPr>
            </w:pPr>
            <w:r w:rsidRPr="00494EA6">
              <w:rPr>
                <w:sz w:val="26"/>
                <w:szCs w:val="26"/>
              </w:rPr>
              <w:t>56,00</w:t>
            </w:r>
          </w:p>
        </w:tc>
        <w:tc>
          <w:tcPr>
            <w:tcW w:w="1038" w:type="dxa"/>
            <w:vAlign w:val="center"/>
            <w:hideMark/>
          </w:tcPr>
          <w:p w14:paraId="72EDDF93" w14:textId="065443EC" w:rsidR="00396C92" w:rsidRPr="00494EA6" w:rsidRDefault="00396C92" w:rsidP="00396C92">
            <w:pPr>
              <w:jc w:val="center"/>
              <w:rPr>
                <w:sz w:val="26"/>
                <w:szCs w:val="26"/>
              </w:rPr>
            </w:pPr>
          </w:p>
        </w:tc>
      </w:tr>
      <w:tr w:rsidR="00396C92" w:rsidRPr="00494EA6" w14:paraId="60AB6CA6" w14:textId="77777777" w:rsidTr="00396C92">
        <w:trPr>
          <w:trHeight w:val="420"/>
          <w:jc w:val="center"/>
        </w:trPr>
        <w:tc>
          <w:tcPr>
            <w:tcW w:w="746" w:type="dxa"/>
            <w:vAlign w:val="center"/>
            <w:hideMark/>
          </w:tcPr>
          <w:p w14:paraId="6185F9B6" w14:textId="77777777" w:rsidR="00396C92" w:rsidRPr="00494EA6" w:rsidRDefault="00396C92" w:rsidP="00396C92">
            <w:pPr>
              <w:jc w:val="center"/>
              <w:rPr>
                <w:sz w:val="28"/>
                <w:szCs w:val="28"/>
              </w:rPr>
            </w:pPr>
            <w:r w:rsidRPr="00494EA6">
              <w:rPr>
                <w:sz w:val="28"/>
                <w:szCs w:val="28"/>
              </w:rPr>
              <w:t>2</w:t>
            </w:r>
          </w:p>
        </w:tc>
        <w:tc>
          <w:tcPr>
            <w:tcW w:w="2771" w:type="dxa"/>
            <w:vAlign w:val="center"/>
            <w:hideMark/>
          </w:tcPr>
          <w:p w14:paraId="6BC9AA29" w14:textId="5D408E14" w:rsidR="00396C92" w:rsidRPr="00494EA6" w:rsidRDefault="00396C92" w:rsidP="00396C92">
            <w:pPr>
              <w:rPr>
                <w:sz w:val="26"/>
                <w:szCs w:val="26"/>
              </w:rPr>
            </w:pPr>
            <w:r w:rsidRPr="00494EA6">
              <w:rPr>
                <w:sz w:val="26"/>
                <w:szCs w:val="26"/>
              </w:rPr>
              <w:t>Ghế văn phòng</w:t>
            </w:r>
          </w:p>
        </w:tc>
        <w:tc>
          <w:tcPr>
            <w:tcW w:w="1119" w:type="dxa"/>
            <w:vAlign w:val="center"/>
            <w:hideMark/>
          </w:tcPr>
          <w:p w14:paraId="3291C814" w14:textId="1EA4D86E"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1DB5715F" w14:textId="34A2C4D8" w:rsidR="00396C92" w:rsidRPr="00494EA6" w:rsidRDefault="00396C92" w:rsidP="00396C92">
            <w:pPr>
              <w:jc w:val="center"/>
              <w:rPr>
                <w:sz w:val="26"/>
                <w:szCs w:val="26"/>
              </w:rPr>
            </w:pPr>
            <w:r w:rsidRPr="00494EA6">
              <w:rPr>
                <w:sz w:val="26"/>
                <w:szCs w:val="26"/>
              </w:rPr>
              <w:t>96</w:t>
            </w:r>
          </w:p>
        </w:tc>
        <w:tc>
          <w:tcPr>
            <w:tcW w:w="1266" w:type="dxa"/>
            <w:vAlign w:val="center"/>
            <w:hideMark/>
          </w:tcPr>
          <w:p w14:paraId="54CB15A3" w14:textId="5865100E" w:rsidR="00396C92" w:rsidRPr="00494EA6" w:rsidRDefault="00396C92" w:rsidP="00396C92">
            <w:pPr>
              <w:jc w:val="center"/>
              <w:rPr>
                <w:sz w:val="26"/>
                <w:szCs w:val="26"/>
              </w:rPr>
            </w:pPr>
            <w:r w:rsidRPr="00494EA6">
              <w:rPr>
                <w:sz w:val="26"/>
                <w:szCs w:val="26"/>
              </w:rPr>
              <w:t>61,00</w:t>
            </w:r>
          </w:p>
        </w:tc>
        <w:tc>
          <w:tcPr>
            <w:tcW w:w="1042" w:type="dxa"/>
            <w:vAlign w:val="center"/>
            <w:hideMark/>
          </w:tcPr>
          <w:p w14:paraId="0E09FD0A" w14:textId="69BE613D" w:rsidR="00396C92" w:rsidRPr="00494EA6" w:rsidRDefault="00396C92" w:rsidP="00396C92">
            <w:pPr>
              <w:jc w:val="center"/>
              <w:rPr>
                <w:sz w:val="26"/>
                <w:szCs w:val="26"/>
              </w:rPr>
            </w:pPr>
          </w:p>
        </w:tc>
        <w:tc>
          <w:tcPr>
            <w:tcW w:w="1038" w:type="dxa"/>
            <w:vAlign w:val="center"/>
            <w:hideMark/>
          </w:tcPr>
          <w:p w14:paraId="303D0E8C" w14:textId="39E262D2" w:rsidR="00396C92" w:rsidRPr="00494EA6" w:rsidRDefault="00396C92" w:rsidP="00396C92">
            <w:pPr>
              <w:jc w:val="center"/>
              <w:rPr>
                <w:sz w:val="26"/>
                <w:szCs w:val="26"/>
              </w:rPr>
            </w:pPr>
            <w:r w:rsidRPr="00494EA6">
              <w:rPr>
                <w:sz w:val="26"/>
                <w:szCs w:val="26"/>
              </w:rPr>
              <w:t>56,00</w:t>
            </w:r>
          </w:p>
        </w:tc>
        <w:tc>
          <w:tcPr>
            <w:tcW w:w="1038" w:type="dxa"/>
            <w:vAlign w:val="center"/>
            <w:hideMark/>
          </w:tcPr>
          <w:p w14:paraId="3163E741" w14:textId="47A55D51" w:rsidR="00396C92" w:rsidRPr="00494EA6" w:rsidRDefault="00396C92" w:rsidP="00396C92">
            <w:pPr>
              <w:jc w:val="center"/>
              <w:rPr>
                <w:sz w:val="26"/>
                <w:szCs w:val="26"/>
              </w:rPr>
            </w:pPr>
          </w:p>
        </w:tc>
      </w:tr>
      <w:tr w:rsidR="00396C92" w:rsidRPr="00494EA6" w14:paraId="3DC0C92D" w14:textId="77777777" w:rsidTr="00396C92">
        <w:trPr>
          <w:trHeight w:val="420"/>
          <w:jc w:val="center"/>
        </w:trPr>
        <w:tc>
          <w:tcPr>
            <w:tcW w:w="746" w:type="dxa"/>
            <w:vAlign w:val="center"/>
            <w:hideMark/>
          </w:tcPr>
          <w:p w14:paraId="2B73F373" w14:textId="77777777" w:rsidR="00396C92" w:rsidRPr="00494EA6" w:rsidRDefault="00396C92" w:rsidP="00396C92">
            <w:pPr>
              <w:jc w:val="center"/>
              <w:rPr>
                <w:sz w:val="28"/>
                <w:szCs w:val="28"/>
              </w:rPr>
            </w:pPr>
            <w:r w:rsidRPr="00494EA6">
              <w:rPr>
                <w:sz w:val="28"/>
                <w:szCs w:val="28"/>
              </w:rPr>
              <w:t>3</w:t>
            </w:r>
          </w:p>
        </w:tc>
        <w:tc>
          <w:tcPr>
            <w:tcW w:w="2771" w:type="dxa"/>
            <w:vAlign w:val="center"/>
            <w:hideMark/>
          </w:tcPr>
          <w:p w14:paraId="1A4F3FC6" w14:textId="68CC4199" w:rsidR="00396C92" w:rsidRPr="00494EA6" w:rsidRDefault="00396C92" w:rsidP="00396C92">
            <w:pPr>
              <w:rPr>
                <w:sz w:val="26"/>
                <w:szCs w:val="26"/>
              </w:rPr>
            </w:pPr>
            <w:r w:rsidRPr="00494EA6">
              <w:rPr>
                <w:sz w:val="26"/>
                <w:szCs w:val="26"/>
              </w:rPr>
              <w:t>Tủ để tài liệu</w:t>
            </w:r>
          </w:p>
        </w:tc>
        <w:tc>
          <w:tcPr>
            <w:tcW w:w="1119" w:type="dxa"/>
            <w:vAlign w:val="center"/>
            <w:hideMark/>
          </w:tcPr>
          <w:p w14:paraId="6D4E3CDC" w14:textId="5B894351"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6D81AB05" w14:textId="5D28ED07" w:rsidR="00396C92" w:rsidRPr="00494EA6" w:rsidRDefault="00396C92" w:rsidP="00396C92">
            <w:pPr>
              <w:jc w:val="center"/>
              <w:rPr>
                <w:sz w:val="26"/>
                <w:szCs w:val="26"/>
              </w:rPr>
            </w:pPr>
            <w:r w:rsidRPr="00494EA6">
              <w:rPr>
                <w:sz w:val="26"/>
                <w:szCs w:val="26"/>
              </w:rPr>
              <w:t>96</w:t>
            </w:r>
          </w:p>
        </w:tc>
        <w:tc>
          <w:tcPr>
            <w:tcW w:w="1266" w:type="dxa"/>
            <w:vAlign w:val="center"/>
            <w:hideMark/>
          </w:tcPr>
          <w:p w14:paraId="228ADCA0" w14:textId="3F08F7B1" w:rsidR="00396C92" w:rsidRPr="00494EA6" w:rsidRDefault="00396C92" w:rsidP="00396C92">
            <w:pPr>
              <w:jc w:val="center"/>
              <w:rPr>
                <w:sz w:val="26"/>
                <w:szCs w:val="26"/>
              </w:rPr>
            </w:pPr>
            <w:r w:rsidRPr="00494EA6">
              <w:rPr>
                <w:sz w:val="26"/>
                <w:szCs w:val="26"/>
              </w:rPr>
              <w:t>61,00</w:t>
            </w:r>
          </w:p>
        </w:tc>
        <w:tc>
          <w:tcPr>
            <w:tcW w:w="1042" w:type="dxa"/>
            <w:vAlign w:val="center"/>
            <w:hideMark/>
          </w:tcPr>
          <w:p w14:paraId="443E98B4" w14:textId="2DF9C571" w:rsidR="00396C92" w:rsidRPr="00494EA6" w:rsidRDefault="00396C92" w:rsidP="00396C92">
            <w:pPr>
              <w:jc w:val="center"/>
              <w:rPr>
                <w:sz w:val="26"/>
                <w:szCs w:val="26"/>
              </w:rPr>
            </w:pPr>
          </w:p>
        </w:tc>
        <w:tc>
          <w:tcPr>
            <w:tcW w:w="1038" w:type="dxa"/>
            <w:vAlign w:val="center"/>
            <w:hideMark/>
          </w:tcPr>
          <w:p w14:paraId="3074FC2C" w14:textId="733BA27D" w:rsidR="00396C92" w:rsidRPr="00494EA6" w:rsidRDefault="00396C92" w:rsidP="00396C92">
            <w:pPr>
              <w:jc w:val="center"/>
              <w:rPr>
                <w:sz w:val="26"/>
                <w:szCs w:val="26"/>
              </w:rPr>
            </w:pPr>
            <w:r w:rsidRPr="00494EA6">
              <w:rPr>
                <w:sz w:val="26"/>
                <w:szCs w:val="26"/>
              </w:rPr>
              <w:t>56,00</w:t>
            </w:r>
          </w:p>
        </w:tc>
        <w:tc>
          <w:tcPr>
            <w:tcW w:w="1038" w:type="dxa"/>
            <w:vAlign w:val="center"/>
            <w:hideMark/>
          </w:tcPr>
          <w:p w14:paraId="12FAE21A" w14:textId="621851CC" w:rsidR="00396C92" w:rsidRPr="00494EA6" w:rsidRDefault="00396C92" w:rsidP="00396C92">
            <w:pPr>
              <w:jc w:val="center"/>
              <w:rPr>
                <w:sz w:val="26"/>
                <w:szCs w:val="26"/>
              </w:rPr>
            </w:pPr>
          </w:p>
        </w:tc>
      </w:tr>
      <w:tr w:rsidR="00396C92" w:rsidRPr="00494EA6" w14:paraId="46960B1B" w14:textId="77777777" w:rsidTr="00396C92">
        <w:trPr>
          <w:trHeight w:val="420"/>
          <w:jc w:val="center"/>
        </w:trPr>
        <w:tc>
          <w:tcPr>
            <w:tcW w:w="746" w:type="dxa"/>
            <w:vAlign w:val="center"/>
            <w:hideMark/>
          </w:tcPr>
          <w:p w14:paraId="27F29300" w14:textId="77777777" w:rsidR="00396C92" w:rsidRPr="00494EA6" w:rsidRDefault="00396C92" w:rsidP="00396C92">
            <w:pPr>
              <w:jc w:val="center"/>
              <w:rPr>
                <w:sz w:val="28"/>
                <w:szCs w:val="28"/>
              </w:rPr>
            </w:pPr>
            <w:r w:rsidRPr="00494EA6">
              <w:rPr>
                <w:sz w:val="28"/>
                <w:szCs w:val="28"/>
              </w:rPr>
              <w:t>4</w:t>
            </w:r>
          </w:p>
        </w:tc>
        <w:tc>
          <w:tcPr>
            <w:tcW w:w="2771" w:type="dxa"/>
            <w:vAlign w:val="center"/>
            <w:hideMark/>
          </w:tcPr>
          <w:p w14:paraId="1FFE1DB3" w14:textId="2E0568AC" w:rsidR="00396C92" w:rsidRPr="00494EA6" w:rsidRDefault="00396C92" w:rsidP="00396C92">
            <w:pPr>
              <w:rPr>
                <w:sz w:val="26"/>
                <w:szCs w:val="26"/>
              </w:rPr>
            </w:pPr>
            <w:r w:rsidRPr="00494EA6">
              <w:rPr>
                <w:sz w:val="26"/>
                <w:szCs w:val="26"/>
              </w:rPr>
              <w:t>Bàn dập ghim</w:t>
            </w:r>
          </w:p>
        </w:tc>
        <w:tc>
          <w:tcPr>
            <w:tcW w:w="1119" w:type="dxa"/>
            <w:vAlign w:val="center"/>
            <w:hideMark/>
          </w:tcPr>
          <w:p w14:paraId="72C6266E" w14:textId="69D7219E"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36BD31F6" w14:textId="740077E9" w:rsidR="00396C92" w:rsidRPr="00494EA6" w:rsidRDefault="00396C92" w:rsidP="00396C92">
            <w:pPr>
              <w:jc w:val="center"/>
              <w:rPr>
                <w:sz w:val="26"/>
                <w:szCs w:val="26"/>
              </w:rPr>
            </w:pPr>
            <w:r w:rsidRPr="00494EA6">
              <w:rPr>
                <w:sz w:val="26"/>
                <w:szCs w:val="26"/>
              </w:rPr>
              <w:t>24</w:t>
            </w:r>
          </w:p>
        </w:tc>
        <w:tc>
          <w:tcPr>
            <w:tcW w:w="1266" w:type="dxa"/>
            <w:vAlign w:val="center"/>
            <w:hideMark/>
          </w:tcPr>
          <w:p w14:paraId="133288B4" w14:textId="66E9398E" w:rsidR="00396C92" w:rsidRPr="00494EA6" w:rsidRDefault="00396C92" w:rsidP="00396C92">
            <w:pPr>
              <w:jc w:val="center"/>
              <w:rPr>
                <w:sz w:val="26"/>
                <w:szCs w:val="26"/>
              </w:rPr>
            </w:pPr>
            <w:r w:rsidRPr="00494EA6">
              <w:rPr>
                <w:sz w:val="26"/>
                <w:szCs w:val="26"/>
              </w:rPr>
              <w:t>46,00</w:t>
            </w:r>
          </w:p>
        </w:tc>
        <w:tc>
          <w:tcPr>
            <w:tcW w:w="1042" w:type="dxa"/>
            <w:vAlign w:val="center"/>
            <w:hideMark/>
          </w:tcPr>
          <w:p w14:paraId="14B32F2B" w14:textId="5A06DF77" w:rsidR="00396C92" w:rsidRPr="00494EA6" w:rsidRDefault="00396C92" w:rsidP="00396C92">
            <w:pPr>
              <w:jc w:val="center"/>
              <w:rPr>
                <w:sz w:val="26"/>
                <w:szCs w:val="26"/>
              </w:rPr>
            </w:pPr>
          </w:p>
        </w:tc>
        <w:tc>
          <w:tcPr>
            <w:tcW w:w="1038" w:type="dxa"/>
            <w:vAlign w:val="center"/>
            <w:hideMark/>
          </w:tcPr>
          <w:p w14:paraId="39254CED" w14:textId="6B81F6A4" w:rsidR="00396C92" w:rsidRPr="00494EA6" w:rsidRDefault="00396C92" w:rsidP="00396C92">
            <w:pPr>
              <w:jc w:val="center"/>
              <w:rPr>
                <w:sz w:val="26"/>
                <w:szCs w:val="26"/>
              </w:rPr>
            </w:pPr>
            <w:r w:rsidRPr="00494EA6">
              <w:rPr>
                <w:sz w:val="26"/>
                <w:szCs w:val="26"/>
              </w:rPr>
              <w:t>42,00</w:t>
            </w:r>
          </w:p>
        </w:tc>
        <w:tc>
          <w:tcPr>
            <w:tcW w:w="1038" w:type="dxa"/>
            <w:vAlign w:val="center"/>
            <w:hideMark/>
          </w:tcPr>
          <w:p w14:paraId="670504CD" w14:textId="54B7C8B2" w:rsidR="00396C92" w:rsidRPr="00494EA6" w:rsidRDefault="00396C92" w:rsidP="00396C92">
            <w:pPr>
              <w:jc w:val="center"/>
              <w:rPr>
                <w:sz w:val="26"/>
                <w:szCs w:val="26"/>
              </w:rPr>
            </w:pPr>
          </w:p>
        </w:tc>
      </w:tr>
      <w:tr w:rsidR="00396C92" w:rsidRPr="00494EA6" w14:paraId="0182082B" w14:textId="77777777" w:rsidTr="00396C92">
        <w:trPr>
          <w:trHeight w:val="420"/>
          <w:jc w:val="center"/>
        </w:trPr>
        <w:tc>
          <w:tcPr>
            <w:tcW w:w="746" w:type="dxa"/>
            <w:vAlign w:val="center"/>
            <w:hideMark/>
          </w:tcPr>
          <w:p w14:paraId="0534F476" w14:textId="77777777" w:rsidR="00396C92" w:rsidRPr="00494EA6" w:rsidRDefault="00396C92" w:rsidP="00396C92">
            <w:pPr>
              <w:jc w:val="center"/>
              <w:rPr>
                <w:sz w:val="28"/>
                <w:szCs w:val="28"/>
              </w:rPr>
            </w:pPr>
            <w:r w:rsidRPr="00494EA6">
              <w:rPr>
                <w:sz w:val="28"/>
                <w:szCs w:val="28"/>
              </w:rPr>
              <w:t>5</w:t>
            </w:r>
          </w:p>
        </w:tc>
        <w:tc>
          <w:tcPr>
            <w:tcW w:w="2771" w:type="dxa"/>
            <w:vAlign w:val="center"/>
            <w:hideMark/>
          </w:tcPr>
          <w:p w14:paraId="5B930AB0" w14:textId="4ACC6722" w:rsidR="00396C92" w:rsidRPr="00494EA6" w:rsidRDefault="00396C92" w:rsidP="00396C92">
            <w:pPr>
              <w:rPr>
                <w:sz w:val="26"/>
                <w:szCs w:val="26"/>
              </w:rPr>
            </w:pPr>
            <w:r w:rsidRPr="00494EA6">
              <w:rPr>
                <w:sz w:val="26"/>
                <w:szCs w:val="26"/>
              </w:rPr>
              <w:t>Quần áo bảo hộ lao động</w:t>
            </w:r>
          </w:p>
        </w:tc>
        <w:tc>
          <w:tcPr>
            <w:tcW w:w="1119" w:type="dxa"/>
            <w:vAlign w:val="center"/>
            <w:hideMark/>
          </w:tcPr>
          <w:p w14:paraId="330DE824" w14:textId="183D7942" w:rsidR="00396C92" w:rsidRPr="00494EA6" w:rsidRDefault="00396C92" w:rsidP="00396C92">
            <w:pPr>
              <w:jc w:val="center"/>
              <w:rPr>
                <w:sz w:val="26"/>
                <w:szCs w:val="26"/>
              </w:rPr>
            </w:pPr>
            <w:r w:rsidRPr="00494EA6">
              <w:rPr>
                <w:sz w:val="26"/>
                <w:szCs w:val="26"/>
              </w:rPr>
              <w:t>Bộ</w:t>
            </w:r>
          </w:p>
        </w:tc>
        <w:tc>
          <w:tcPr>
            <w:tcW w:w="1041" w:type="dxa"/>
            <w:vAlign w:val="center"/>
            <w:hideMark/>
          </w:tcPr>
          <w:p w14:paraId="378F7DA0" w14:textId="7E926D18" w:rsidR="00396C92" w:rsidRPr="00494EA6" w:rsidRDefault="00396C92" w:rsidP="00396C92">
            <w:pPr>
              <w:jc w:val="center"/>
              <w:rPr>
                <w:sz w:val="26"/>
                <w:szCs w:val="26"/>
              </w:rPr>
            </w:pPr>
            <w:r w:rsidRPr="00494EA6">
              <w:rPr>
                <w:sz w:val="26"/>
                <w:szCs w:val="26"/>
              </w:rPr>
              <w:t>18</w:t>
            </w:r>
          </w:p>
        </w:tc>
        <w:tc>
          <w:tcPr>
            <w:tcW w:w="1266" w:type="dxa"/>
            <w:vAlign w:val="center"/>
            <w:hideMark/>
          </w:tcPr>
          <w:p w14:paraId="16D34715" w14:textId="299B4728" w:rsidR="00396C92" w:rsidRPr="00494EA6" w:rsidRDefault="00396C92" w:rsidP="00396C92">
            <w:pPr>
              <w:jc w:val="center"/>
              <w:rPr>
                <w:sz w:val="26"/>
                <w:szCs w:val="26"/>
              </w:rPr>
            </w:pPr>
          </w:p>
        </w:tc>
        <w:tc>
          <w:tcPr>
            <w:tcW w:w="1042" w:type="dxa"/>
            <w:vAlign w:val="center"/>
            <w:hideMark/>
          </w:tcPr>
          <w:p w14:paraId="425AAFF2" w14:textId="185CE640"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2C1C9D0C" w14:textId="450591FD" w:rsidR="00396C92" w:rsidRPr="00494EA6" w:rsidRDefault="00396C92" w:rsidP="00396C92">
            <w:pPr>
              <w:jc w:val="center"/>
              <w:rPr>
                <w:sz w:val="26"/>
                <w:szCs w:val="26"/>
              </w:rPr>
            </w:pPr>
          </w:p>
        </w:tc>
        <w:tc>
          <w:tcPr>
            <w:tcW w:w="1038" w:type="dxa"/>
            <w:vAlign w:val="center"/>
            <w:hideMark/>
          </w:tcPr>
          <w:p w14:paraId="60C1AFCC" w14:textId="01EB7D86" w:rsidR="00396C92" w:rsidRPr="00494EA6" w:rsidRDefault="00396C92" w:rsidP="00396C92">
            <w:pPr>
              <w:jc w:val="center"/>
              <w:rPr>
                <w:sz w:val="26"/>
                <w:szCs w:val="26"/>
              </w:rPr>
            </w:pPr>
            <w:r w:rsidRPr="00494EA6">
              <w:rPr>
                <w:sz w:val="26"/>
                <w:szCs w:val="26"/>
              </w:rPr>
              <w:t>32,00</w:t>
            </w:r>
          </w:p>
        </w:tc>
      </w:tr>
      <w:tr w:rsidR="00396C92" w:rsidRPr="00494EA6" w14:paraId="6D26327E" w14:textId="77777777" w:rsidTr="00396C92">
        <w:trPr>
          <w:trHeight w:val="420"/>
          <w:jc w:val="center"/>
        </w:trPr>
        <w:tc>
          <w:tcPr>
            <w:tcW w:w="746" w:type="dxa"/>
            <w:vAlign w:val="center"/>
            <w:hideMark/>
          </w:tcPr>
          <w:p w14:paraId="7480120A" w14:textId="77777777" w:rsidR="00396C92" w:rsidRPr="00494EA6" w:rsidRDefault="00396C92" w:rsidP="00396C92">
            <w:pPr>
              <w:jc w:val="center"/>
              <w:rPr>
                <w:sz w:val="28"/>
                <w:szCs w:val="28"/>
              </w:rPr>
            </w:pPr>
            <w:r w:rsidRPr="00494EA6">
              <w:rPr>
                <w:sz w:val="28"/>
                <w:szCs w:val="28"/>
              </w:rPr>
              <w:t>6</w:t>
            </w:r>
          </w:p>
        </w:tc>
        <w:tc>
          <w:tcPr>
            <w:tcW w:w="2771" w:type="dxa"/>
            <w:vAlign w:val="center"/>
            <w:hideMark/>
          </w:tcPr>
          <w:p w14:paraId="70410138" w14:textId="33AE2E46" w:rsidR="00396C92" w:rsidRPr="00494EA6" w:rsidRDefault="00396C92" w:rsidP="00396C92">
            <w:pPr>
              <w:rPr>
                <w:sz w:val="26"/>
                <w:szCs w:val="26"/>
              </w:rPr>
            </w:pPr>
            <w:r w:rsidRPr="00494EA6">
              <w:rPr>
                <w:sz w:val="26"/>
                <w:szCs w:val="26"/>
              </w:rPr>
              <w:t>Giày bảo hộ</w:t>
            </w:r>
          </w:p>
        </w:tc>
        <w:tc>
          <w:tcPr>
            <w:tcW w:w="1119" w:type="dxa"/>
            <w:vAlign w:val="center"/>
            <w:hideMark/>
          </w:tcPr>
          <w:p w14:paraId="08D8A2D4" w14:textId="67987D36" w:rsidR="00396C92" w:rsidRPr="00494EA6" w:rsidRDefault="00396C92" w:rsidP="00396C92">
            <w:pPr>
              <w:jc w:val="center"/>
              <w:rPr>
                <w:sz w:val="26"/>
                <w:szCs w:val="26"/>
              </w:rPr>
            </w:pPr>
            <w:r w:rsidRPr="00494EA6">
              <w:rPr>
                <w:sz w:val="26"/>
                <w:szCs w:val="26"/>
              </w:rPr>
              <w:t>Đôi</w:t>
            </w:r>
          </w:p>
        </w:tc>
        <w:tc>
          <w:tcPr>
            <w:tcW w:w="1041" w:type="dxa"/>
            <w:vAlign w:val="center"/>
            <w:hideMark/>
          </w:tcPr>
          <w:p w14:paraId="79EB5EA0" w14:textId="3CD35D0C" w:rsidR="00396C92" w:rsidRPr="00494EA6" w:rsidRDefault="00396C92" w:rsidP="00396C92">
            <w:pPr>
              <w:jc w:val="center"/>
              <w:rPr>
                <w:sz w:val="26"/>
                <w:szCs w:val="26"/>
              </w:rPr>
            </w:pPr>
            <w:r w:rsidRPr="00494EA6">
              <w:rPr>
                <w:sz w:val="26"/>
                <w:szCs w:val="26"/>
              </w:rPr>
              <w:t>6</w:t>
            </w:r>
          </w:p>
        </w:tc>
        <w:tc>
          <w:tcPr>
            <w:tcW w:w="1266" w:type="dxa"/>
            <w:vAlign w:val="center"/>
            <w:hideMark/>
          </w:tcPr>
          <w:p w14:paraId="559A287E" w14:textId="01BE6331" w:rsidR="00396C92" w:rsidRPr="00494EA6" w:rsidRDefault="00396C92" w:rsidP="00396C92">
            <w:pPr>
              <w:jc w:val="center"/>
              <w:rPr>
                <w:sz w:val="26"/>
                <w:szCs w:val="26"/>
              </w:rPr>
            </w:pPr>
          </w:p>
        </w:tc>
        <w:tc>
          <w:tcPr>
            <w:tcW w:w="1042" w:type="dxa"/>
            <w:vAlign w:val="center"/>
            <w:hideMark/>
          </w:tcPr>
          <w:p w14:paraId="16105A18" w14:textId="62F513C7"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0C5D08EA" w14:textId="7FEFFED4" w:rsidR="00396C92" w:rsidRPr="00494EA6" w:rsidRDefault="00396C92" w:rsidP="00396C92">
            <w:pPr>
              <w:jc w:val="center"/>
              <w:rPr>
                <w:sz w:val="26"/>
                <w:szCs w:val="26"/>
              </w:rPr>
            </w:pPr>
          </w:p>
        </w:tc>
        <w:tc>
          <w:tcPr>
            <w:tcW w:w="1038" w:type="dxa"/>
            <w:vAlign w:val="center"/>
            <w:hideMark/>
          </w:tcPr>
          <w:p w14:paraId="682BA357" w14:textId="344DE637" w:rsidR="00396C92" w:rsidRPr="00494EA6" w:rsidRDefault="00396C92" w:rsidP="00396C92">
            <w:pPr>
              <w:jc w:val="center"/>
              <w:rPr>
                <w:sz w:val="26"/>
                <w:szCs w:val="26"/>
              </w:rPr>
            </w:pPr>
            <w:r w:rsidRPr="00494EA6">
              <w:rPr>
                <w:sz w:val="26"/>
                <w:szCs w:val="26"/>
              </w:rPr>
              <w:t>32,00</w:t>
            </w:r>
          </w:p>
        </w:tc>
      </w:tr>
      <w:tr w:rsidR="00396C92" w:rsidRPr="00494EA6" w14:paraId="54ADC03B" w14:textId="77777777" w:rsidTr="00396C92">
        <w:trPr>
          <w:trHeight w:val="420"/>
          <w:jc w:val="center"/>
        </w:trPr>
        <w:tc>
          <w:tcPr>
            <w:tcW w:w="746" w:type="dxa"/>
            <w:vAlign w:val="center"/>
            <w:hideMark/>
          </w:tcPr>
          <w:p w14:paraId="6D6C0F92" w14:textId="77777777" w:rsidR="00396C92" w:rsidRPr="00494EA6" w:rsidRDefault="00396C92" w:rsidP="00396C92">
            <w:pPr>
              <w:jc w:val="center"/>
              <w:rPr>
                <w:sz w:val="28"/>
                <w:szCs w:val="28"/>
              </w:rPr>
            </w:pPr>
            <w:r w:rsidRPr="00494EA6">
              <w:rPr>
                <w:sz w:val="28"/>
                <w:szCs w:val="28"/>
              </w:rPr>
              <w:t>7</w:t>
            </w:r>
          </w:p>
        </w:tc>
        <w:tc>
          <w:tcPr>
            <w:tcW w:w="2771" w:type="dxa"/>
            <w:vAlign w:val="center"/>
            <w:hideMark/>
          </w:tcPr>
          <w:p w14:paraId="659E415C" w14:textId="49520F9C" w:rsidR="00396C92" w:rsidRPr="00494EA6" w:rsidRDefault="00396C92" w:rsidP="00396C92">
            <w:pPr>
              <w:rPr>
                <w:sz w:val="26"/>
                <w:szCs w:val="26"/>
              </w:rPr>
            </w:pPr>
            <w:r w:rsidRPr="00494EA6">
              <w:rPr>
                <w:sz w:val="26"/>
                <w:szCs w:val="26"/>
              </w:rPr>
              <w:t>Tất</w:t>
            </w:r>
          </w:p>
        </w:tc>
        <w:tc>
          <w:tcPr>
            <w:tcW w:w="1119" w:type="dxa"/>
            <w:vAlign w:val="center"/>
            <w:hideMark/>
          </w:tcPr>
          <w:p w14:paraId="033E40DD" w14:textId="2EC83360" w:rsidR="00396C92" w:rsidRPr="00494EA6" w:rsidRDefault="00396C92" w:rsidP="00396C92">
            <w:pPr>
              <w:jc w:val="center"/>
              <w:rPr>
                <w:sz w:val="26"/>
                <w:szCs w:val="26"/>
              </w:rPr>
            </w:pPr>
            <w:r w:rsidRPr="00494EA6">
              <w:rPr>
                <w:sz w:val="26"/>
                <w:szCs w:val="26"/>
              </w:rPr>
              <w:t>Đôi</w:t>
            </w:r>
          </w:p>
        </w:tc>
        <w:tc>
          <w:tcPr>
            <w:tcW w:w="1041" w:type="dxa"/>
            <w:vAlign w:val="center"/>
            <w:hideMark/>
          </w:tcPr>
          <w:p w14:paraId="064B1AFB" w14:textId="14369BE1" w:rsidR="00396C92" w:rsidRPr="00494EA6" w:rsidRDefault="00396C92" w:rsidP="00396C92">
            <w:pPr>
              <w:jc w:val="center"/>
              <w:rPr>
                <w:sz w:val="26"/>
                <w:szCs w:val="26"/>
              </w:rPr>
            </w:pPr>
            <w:r w:rsidRPr="00494EA6">
              <w:rPr>
                <w:sz w:val="26"/>
                <w:szCs w:val="26"/>
              </w:rPr>
              <w:t>6</w:t>
            </w:r>
          </w:p>
        </w:tc>
        <w:tc>
          <w:tcPr>
            <w:tcW w:w="1266" w:type="dxa"/>
            <w:vAlign w:val="center"/>
            <w:hideMark/>
          </w:tcPr>
          <w:p w14:paraId="0A56C79C" w14:textId="350FF56B" w:rsidR="00396C92" w:rsidRPr="00494EA6" w:rsidRDefault="00396C92" w:rsidP="00396C92">
            <w:pPr>
              <w:jc w:val="center"/>
              <w:rPr>
                <w:sz w:val="26"/>
                <w:szCs w:val="26"/>
              </w:rPr>
            </w:pPr>
          </w:p>
        </w:tc>
        <w:tc>
          <w:tcPr>
            <w:tcW w:w="1042" w:type="dxa"/>
            <w:vAlign w:val="center"/>
            <w:hideMark/>
          </w:tcPr>
          <w:p w14:paraId="3E346D86" w14:textId="1065808F"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7C5A91A9" w14:textId="4046D1BA" w:rsidR="00396C92" w:rsidRPr="00494EA6" w:rsidRDefault="00396C92" w:rsidP="00396C92">
            <w:pPr>
              <w:jc w:val="center"/>
              <w:rPr>
                <w:sz w:val="26"/>
                <w:szCs w:val="26"/>
              </w:rPr>
            </w:pPr>
          </w:p>
        </w:tc>
        <w:tc>
          <w:tcPr>
            <w:tcW w:w="1038" w:type="dxa"/>
            <w:vAlign w:val="center"/>
            <w:hideMark/>
          </w:tcPr>
          <w:p w14:paraId="3992ED7E" w14:textId="26F2D6DC" w:rsidR="00396C92" w:rsidRPr="00494EA6" w:rsidRDefault="00396C92" w:rsidP="00396C92">
            <w:pPr>
              <w:jc w:val="center"/>
              <w:rPr>
                <w:sz w:val="26"/>
                <w:szCs w:val="26"/>
              </w:rPr>
            </w:pPr>
            <w:r w:rsidRPr="00494EA6">
              <w:rPr>
                <w:sz w:val="26"/>
                <w:szCs w:val="26"/>
              </w:rPr>
              <w:t>32,00</w:t>
            </w:r>
          </w:p>
        </w:tc>
      </w:tr>
      <w:tr w:rsidR="00396C92" w:rsidRPr="00494EA6" w14:paraId="31321C07" w14:textId="77777777" w:rsidTr="00396C92">
        <w:trPr>
          <w:trHeight w:val="420"/>
          <w:jc w:val="center"/>
        </w:trPr>
        <w:tc>
          <w:tcPr>
            <w:tcW w:w="746" w:type="dxa"/>
            <w:vAlign w:val="center"/>
            <w:hideMark/>
          </w:tcPr>
          <w:p w14:paraId="28B47FE3" w14:textId="77777777" w:rsidR="00396C92" w:rsidRPr="00494EA6" w:rsidRDefault="00396C92" w:rsidP="00396C92">
            <w:pPr>
              <w:jc w:val="center"/>
              <w:rPr>
                <w:sz w:val="28"/>
                <w:szCs w:val="28"/>
              </w:rPr>
            </w:pPr>
            <w:r w:rsidRPr="00494EA6">
              <w:rPr>
                <w:sz w:val="28"/>
                <w:szCs w:val="28"/>
              </w:rPr>
              <w:t>8</w:t>
            </w:r>
          </w:p>
        </w:tc>
        <w:tc>
          <w:tcPr>
            <w:tcW w:w="2771" w:type="dxa"/>
            <w:vAlign w:val="center"/>
            <w:hideMark/>
          </w:tcPr>
          <w:p w14:paraId="2F9AE2E2" w14:textId="366FBBA2" w:rsidR="00396C92" w:rsidRPr="00494EA6" w:rsidRDefault="00396C92" w:rsidP="00396C92">
            <w:pPr>
              <w:rPr>
                <w:sz w:val="26"/>
                <w:szCs w:val="26"/>
              </w:rPr>
            </w:pPr>
            <w:r w:rsidRPr="00494EA6">
              <w:rPr>
                <w:sz w:val="26"/>
                <w:szCs w:val="26"/>
              </w:rPr>
              <w:t>Cặp đựng tài liệu</w:t>
            </w:r>
          </w:p>
        </w:tc>
        <w:tc>
          <w:tcPr>
            <w:tcW w:w="1119" w:type="dxa"/>
            <w:vAlign w:val="center"/>
            <w:hideMark/>
          </w:tcPr>
          <w:p w14:paraId="63FED383" w14:textId="36C2F24A"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42053982" w14:textId="782F5428" w:rsidR="00396C92" w:rsidRPr="00494EA6" w:rsidRDefault="00396C92" w:rsidP="00396C92">
            <w:pPr>
              <w:jc w:val="center"/>
              <w:rPr>
                <w:sz w:val="26"/>
                <w:szCs w:val="26"/>
              </w:rPr>
            </w:pPr>
            <w:r w:rsidRPr="00494EA6">
              <w:rPr>
                <w:sz w:val="26"/>
                <w:szCs w:val="26"/>
              </w:rPr>
              <w:t>24</w:t>
            </w:r>
          </w:p>
        </w:tc>
        <w:tc>
          <w:tcPr>
            <w:tcW w:w="1266" w:type="dxa"/>
            <w:vAlign w:val="center"/>
            <w:hideMark/>
          </w:tcPr>
          <w:p w14:paraId="5D7BFFCD" w14:textId="77E8ADD3" w:rsidR="00396C92" w:rsidRPr="00494EA6" w:rsidRDefault="00396C92" w:rsidP="00396C92">
            <w:pPr>
              <w:jc w:val="center"/>
              <w:rPr>
                <w:sz w:val="26"/>
                <w:szCs w:val="26"/>
              </w:rPr>
            </w:pPr>
          </w:p>
        </w:tc>
        <w:tc>
          <w:tcPr>
            <w:tcW w:w="1042" w:type="dxa"/>
            <w:vAlign w:val="center"/>
            <w:hideMark/>
          </w:tcPr>
          <w:p w14:paraId="79113190" w14:textId="7F62DBE1"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23A75634" w14:textId="34616F04" w:rsidR="00396C92" w:rsidRPr="00494EA6" w:rsidRDefault="00396C92" w:rsidP="00396C92">
            <w:pPr>
              <w:jc w:val="center"/>
              <w:rPr>
                <w:sz w:val="26"/>
                <w:szCs w:val="26"/>
              </w:rPr>
            </w:pPr>
          </w:p>
        </w:tc>
        <w:tc>
          <w:tcPr>
            <w:tcW w:w="1038" w:type="dxa"/>
            <w:vAlign w:val="center"/>
            <w:hideMark/>
          </w:tcPr>
          <w:p w14:paraId="65A2CA27" w14:textId="56DA37E7" w:rsidR="00396C92" w:rsidRPr="00494EA6" w:rsidRDefault="00396C92" w:rsidP="00396C92">
            <w:pPr>
              <w:jc w:val="center"/>
              <w:rPr>
                <w:sz w:val="26"/>
                <w:szCs w:val="26"/>
              </w:rPr>
            </w:pPr>
            <w:r w:rsidRPr="00494EA6">
              <w:rPr>
                <w:sz w:val="26"/>
                <w:szCs w:val="26"/>
              </w:rPr>
              <w:t>32,00</w:t>
            </w:r>
          </w:p>
        </w:tc>
      </w:tr>
      <w:tr w:rsidR="00396C92" w:rsidRPr="00494EA6" w14:paraId="044E036F" w14:textId="77777777" w:rsidTr="00396C92">
        <w:trPr>
          <w:trHeight w:val="420"/>
          <w:jc w:val="center"/>
        </w:trPr>
        <w:tc>
          <w:tcPr>
            <w:tcW w:w="746" w:type="dxa"/>
            <w:vAlign w:val="center"/>
            <w:hideMark/>
          </w:tcPr>
          <w:p w14:paraId="6A69F48F" w14:textId="77777777" w:rsidR="00396C92" w:rsidRPr="00494EA6" w:rsidRDefault="00396C92" w:rsidP="00396C92">
            <w:pPr>
              <w:jc w:val="center"/>
              <w:rPr>
                <w:sz w:val="28"/>
                <w:szCs w:val="28"/>
              </w:rPr>
            </w:pPr>
            <w:r w:rsidRPr="00494EA6">
              <w:rPr>
                <w:sz w:val="28"/>
                <w:szCs w:val="28"/>
              </w:rPr>
              <w:t>9</w:t>
            </w:r>
          </w:p>
        </w:tc>
        <w:tc>
          <w:tcPr>
            <w:tcW w:w="2771" w:type="dxa"/>
            <w:vAlign w:val="center"/>
            <w:hideMark/>
          </w:tcPr>
          <w:p w14:paraId="7DD7FEBE" w14:textId="39136488" w:rsidR="00396C92" w:rsidRPr="00494EA6" w:rsidRDefault="00396C92" w:rsidP="00396C92">
            <w:pPr>
              <w:rPr>
                <w:sz w:val="26"/>
                <w:szCs w:val="26"/>
              </w:rPr>
            </w:pPr>
            <w:r w:rsidRPr="00494EA6">
              <w:rPr>
                <w:sz w:val="26"/>
                <w:szCs w:val="26"/>
              </w:rPr>
              <w:t>Mũ cứng</w:t>
            </w:r>
          </w:p>
        </w:tc>
        <w:tc>
          <w:tcPr>
            <w:tcW w:w="1119" w:type="dxa"/>
            <w:vAlign w:val="center"/>
            <w:hideMark/>
          </w:tcPr>
          <w:p w14:paraId="6254B555" w14:textId="22AD4D6A"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66BD76E3" w14:textId="52E1FC9B" w:rsidR="00396C92" w:rsidRPr="00494EA6" w:rsidRDefault="00396C92" w:rsidP="00396C92">
            <w:pPr>
              <w:jc w:val="center"/>
              <w:rPr>
                <w:sz w:val="26"/>
                <w:szCs w:val="26"/>
              </w:rPr>
            </w:pPr>
            <w:r w:rsidRPr="00494EA6">
              <w:rPr>
                <w:sz w:val="26"/>
                <w:szCs w:val="26"/>
              </w:rPr>
              <w:t>12</w:t>
            </w:r>
          </w:p>
        </w:tc>
        <w:tc>
          <w:tcPr>
            <w:tcW w:w="1266" w:type="dxa"/>
            <w:vAlign w:val="center"/>
            <w:hideMark/>
          </w:tcPr>
          <w:p w14:paraId="0D86C9B8" w14:textId="18ECAD92" w:rsidR="00396C92" w:rsidRPr="00494EA6" w:rsidRDefault="00396C92" w:rsidP="00396C92">
            <w:pPr>
              <w:jc w:val="center"/>
              <w:rPr>
                <w:sz w:val="26"/>
                <w:szCs w:val="26"/>
              </w:rPr>
            </w:pPr>
          </w:p>
        </w:tc>
        <w:tc>
          <w:tcPr>
            <w:tcW w:w="1042" w:type="dxa"/>
            <w:vAlign w:val="center"/>
            <w:hideMark/>
          </w:tcPr>
          <w:p w14:paraId="06F556DD" w14:textId="5964C968"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0D12068C" w14:textId="4ACB6798" w:rsidR="00396C92" w:rsidRPr="00494EA6" w:rsidRDefault="00396C92" w:rsidP="00396C92">
            <w:pPr>
              <w:jc w:val="center"/>
              <w:rPr>
                <w:sz w:val="26"/>
                <w:szCs w:val="26"/>
              </w:rPr>
            </w:pPr>
          </w:p>
        </w:tc>
        <w:tc>
          <w:tcPr>
            <w:tcW w:w="1038" w:type="dxa"/>
            <w:vAlign w:val="center"/>
            <w:hideMark/>
          </w:tcPr>
          <w:p w14:paraId="0791ED6C" w14:textId="3444D23F" w:rsidR="00396C92" w:rsidRPr="00494EA6" w:rsidRDefault="00396C92" w:rsidP="00396C92">
            <w:pPr>
              <w:jc w:val="center"/>
              <w:rPr>
                <w:sz w:val="26"/>
                <w:szCs w:val="26"/>
              </w:rPr>
            </w:pPr>
            <w:r w:rsidRPr="00494EA6">
              <w:rPr>
                <w:sz w:val="26"/>
                <w:szCs w:val="26"/>
              </w:rPr>
              <w:t>32,00</w:t>
            </w:r>
          </w:p>
        </w:tc>
      </w:tr>
      <w:tr w:rsidR="00396C92" w:rsidRPr="00494EA6" w14:paraId="1549D7CB" w14:textId="77777777" w:rsidTr="00396C92">
        <w:trPr>
          <w:trHeight w:val="420"/>
          <w:jc w:val="center"/>
        </w:trPr>
        <w:tc>
          <w:tcPr>
            <w:tcW w:w="746" w:type="dxa"/>
            <w:vAlign w:val="center"/>
            <w:hideMark/>
          </w:tcPr>
          <w:p w14:paraId="3FE65978" w14:textId="77777777" w:rsidR="00396C92" w:rsidRPr="00494EA6" w:rsidRDefault="00396C92" w:rsidP="00396C92">
            <w:pPr>
              <w:jc w:val="center"/>
              <w:rPr>
                <w:sz w:val="28"/>
                <w:szCs w:val="28"/>
              </w:rPr>
            </w:pPr>
            <w:r w:rsidRPr="00494EA6">
              <w:rPr>
                <w:sz w:val="28"/>
                <w:szCs w:val="28"/>
              </w:rPr>
              <w:t>10</w:t>
            </w:r>
          </w:p>
        </w:tc>
        <w:tc>
          <w:tcPr>
            <w:tcW w:w="2771" w:type="dxa"/>
            <w:vAlign w:val="center"/>
            <w:hideMark/>
          </w:tcPr>
          <w:p w14:paraId="03032784" w14:textId="3FC62D4E" w:rsidR="00396C92" w:rsidRPr="00494EA6" w:rsidRDefault="00396C92" w:rsidP="00396C92">
            <w:pPr>
              <w:rPr>
                <w:sz w:val="26"/>
                <w:szCs w:val="26"/>
              </w:rPr>
            </w:pPr>
            <w:r w:rsidRPr="00494EA6">
              <w:rPr>
                <w:sz w:val="26"/>
                <w:szCs w:val="26"/>
              </w:rPr>
              <w:t>USB (4 GB)</w:t>
            </w:r>
          </w:p>
        </w:tc>
        <w:tc>
          <w:tcPr>
            <w:tcW w:w="1119" w:type="dxa"/>
            <w:vAlign w:val="center"/>
            <w:hideMark/>
          </w:tcPr>
          <w:p w14:paraId="2B0F9B0B" w14:textId="0D2C3CEF"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10BBAF4C" w14:textId="76D8434B" w:rsidR="00396C92" w:rsidRPr="00494EA6" w:rsidRDefault="00396C92" w:rsidP="00396C92">
            <w:pPr>
              <w:jc w:val="center"/>
              <w:rPr>
                <w:sz w:val="26"/>
                <w:szCs w:val="26"/>
              </w:rPr>
            </w:pPr>
            <w:r w:rsidRPr="00494EA6">
              <w:rPr>
                <w:sz w:val="26"/>
                <w:szCs w:val="26"/>
              </w:rPr>
              <w:t>12</w:t>
            </w:r>
          </w:p>
        </w:tc>
        <w:tc>
          <w:tcPr>
            <w:tcW w:w="1266" w:type="dxa"/>
            <w:vAlign w:val="center"/>
            <w:hideMark/>
          </w:tcPr>
          <w:p w14:paraId="0B40A6DE" w14:textId="78521CD7" w:rsidR="00396C92" w:rsidRPr="00494EA6" w:rsidRDefault="00396C92" w:rsidP="00396C92">
            <w:pPr>
              <w:jc w:val="center"/>
              <w:rPr>
                <w:sz w:val="26"/>
                <w:szCs w:val="26"/>
              </w:rPr>
            </w:pPr>
          </w:p>
        </w:tc>
        <w:tc>
          <w:tcPr>
            <w:tcW w:w="1042" w:type="dxa"/>
            <w:vAlign w:val="center"/>
            <w:hideMark/>
          </w:tcPr>
          <w:p w14:paraId="4A4E453A" w14:textId="70228774"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37C28CD9" w14:textId="01295028" w:rsidR="00396C92" w:rsidRPr="00494EA6" w:rsidRDefault="00396C92" w:rsidP="00396C92">
            <w:pPr>
              <w:jc w:val="center"/>
              <w:rPr>
                <w:sz w:val="26"/>
                <w:szCs w:val="26"/>
              </w:rPr>
            </w:pPr>
          </w:p>
        </w:tc>
        <w:tc>
          <w:tcPr>
            <w:tcW w:w="1038" w:type="dxa"/>
            <w:vAlign w:val="center"/>
            <w:hideMark/>
          </w:tcPr>
          <w:p w14:paraId="3DA24550" w14:textId="3E77EFDA" w:rsidR="00396C92" w:rsidRPr="00494EA6" w:rsidRDefault="00396C92" w:rsidP="00396C92">
            <w:pPr>
              <w:jc w:val="center"/>
              <w:rPr>
                <w:sz w:val="26"/>
                <w:szCs w:val="26"/>
              </w:rPr>
            </w:pPr>
            <w:r w:rsidRPr="00494EA6">
              <w:rPr>
                <w:sz w:val="26"/>
                <w:szCs w:val="26"/>
              </w:rPr>
              <w:t>32,00</w:t>
            </w:r>
          </w:p>
        </w:tc>
      </w:tr>
      <w:tr w:rsidR="00396C92" w:rsidRPr="00494EA6" w14:paraId="2A7CDE21" w14:textId="77777777" w:rsidTr="00396C92">
        <w:trPr>
          <w:trHeight w:val="420"/>
          <w:jc w:val="center"/>
        </w:trPr>
        <w:tc>
          <w:tcPr>
            <w:tcW w:w="746" w:type="dxa"/>
            <w:vAlign w:val="center"/>
            <w:hideMark/>
          </w:tcPr>
          <w:p w14:paraId="4CE85665" w14:textId="77777777" w:rsidR="00396C92" w:rsidRPr="00494EA6" w:rsidRDefault="00396C92" w:rsidP="00396C92">
            <w:pPr>
              <w:jc w:val="center"/>
              <w:rPr>
                <w:sz w:val="28"/>
                <w:szCs w:val="28"/>
              </w:rPr>
            </w:pPr>
            <w:r w:rsidRPr="00494EA6">
              <w:rPr>
                <w:sz w:val="28"/>
                <w:szCs w:val="28"/>
              </w:rPr>
              <w:t>11</w:t>
            </w:r>
          </w:p>
        </w:tc>
        <w:tc>
          <w:tcPr>
            <w:tcW w:w="2771" w:type="dxa"/>
            <w:vAlign w:val="center"/>
            <w:hideMark/>
          </w:tcPr>
          <w:p w14:paraId="08473DC2" w14:textId="7F3B742E" w:rsidR="00396C92" w:rsidRPr="00494EA6" w:rsidRDefault="00396C92" w:rsidP="00396C92">
            <w:pPr>
              <w:rPr>
                <w:sz w:val="26"/>
                <w:szCs w:val="26"/>
              </w:rPr>
            </w:pPr>
            <w:r w:rsidRPr="00494EA6">
              <w:rPr>
                <w:sz w:val="26"/>
                <w:szCs w:val="26"/>
              </w:rPr>
              <w:t>Lưu điện</w:t>
            </w:r>
          </w:p>
        </w:tc>
        <w:tc>
          <w:tcPr>
            <w:tcW w:w="1119" w:type="dxa"/>
            <w:vAlign w:val="center"/>
            <w:hideMark/>
          </w:tcPr>
          <w:p w14:paraId="3018DF85" w14:textId="3B576D8C"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4543B2F4" w14:textId="6FC577B1" w:rsidR="00396C92" w:rsidRPr="00494EA6" w:rsidRDefault="00396C92" w:rsidP="00396C92">
            <w:pPr>
              <w:jc w:val="center"/>
              <w:rPr>
                <w:sz w:val="26"/>
                <w:szCs w:val="26"/>
              </w:rPr>
            </w:pPr>
            <w:r w:rsidRPr="00494EA6">
              <w:rPr>
                <w:sz w:val="26"/>
                <w:szCs w:val="26"/>
              </w:rPr>
              <w:t>60</w:t>
            </w:r>
          </w:p>
        </w:tc>
        <w:tc>
          <w:tcPr>
            <w:tcW w:w="1266" w:type="dxa"/>
            <w:vAlign w:val="center"/>
            <w:hideMark/>
          </w:tcPr>
          <w:p w14:paraId="513518FA" w14:textId="235AF54F" w:rsidR="00396C92" w:rsidRPr="00494EA6" w:rsidRDefault="00396C92" w:rsidP="00396C92">
            <w:pPr>
              <w:jc w:val="center"/>
              <w:rPr>
                <w:sz w:val="26"/>
                <w:szCs w:val="26"/>
              </w:rPr>
            </w:pPr>
            <w:r w:rsidRPr="00494EA6">
              <w:rPr>
                <w:sz w:val="26"/>
                <w:szCs w:val="26"/>
              </w:rPr>
              <w:t>61,00</w:t>
            </w:r>
          </w:p>
        </w:tc>
        <w:tc>
          <w:tcPr>
            <w:tcW w:w="1042" w:type="dxa"/>
            <w:vAlign w:val="center"/>
            <w:hideMark/>
          </w:tcPr>
          <w:p w14:paraId="7D0BFC98" w14:textId="28F4BF50" w:rsidR="00396C92" w:rsidRPr="00494EA6" w:rsidRDefault="00396C92" w:rsidP="00396C92">
            <w:pPr>
              <w:jc w:val="center"/>
              <w:rPr>
                <w:sz w:val="26"/>
                <w:szCs w:val="26"/>
              </w:rPr>
            </w:pPr>
          </w:p>
        </w:tc>
        <w:tc>
          <w:tcPr>
            <w:tcW w:w="1038" w:type="dxa"/>
            <w:vAlign w:val="center"/>
            <w:hideMark/>
          </w:tcPr>
          <w:p w14:paraId="4FE641E3" w14:textId="3783B45D" w:rsidR="00396C92" w:rsidRPr="00494EA6" w:rsidRDefault="00396C92" w:rsidP="00396C92">
            <w:pPr>
              <w:jc w:val="center"/>
              <w:rPr>
                <w:sz w:val="26"/>
                <w:szCs w:val="26"/>
              </w:rPr>
            </w:pPr>
            <w:r w:rsidRPr="00494EA6">
              <w:rPr>
                <w:sz w:val="26"/>
                <w:szCs w:val="26"/>
              </w:rPr>
              <w:t>42,00</w:t>
            </w:r>
          </w:p>
        </w:tc>
        <w:tc>
          <w:tcPr>
            <w:tcW w:w="1038" w:type="dxa"/>
            <w:vAlign w:val="center"/>
            <w:hideMark/>
          </w:tcPr>
          <w:p w14:paraId="4F7A863E" w14:textId="505C1D0E" w:rsidR="00396C92" w:rsidRPr="00494EA6" w:rsidRDefault="00396C92" w:rsidP="00396C92">
            <w:pPr>
              <w:jc w:val="center"/>
              <w:rPr>
                <w:sz w:val="26"/>
                <w:szCs w:val="26"/>
              </w:rPr>
            </w:pPr>
          </w:p>
        </w:tc>
      </w:tr>
      <w:tr w:rsidR="00396C92" w:rsidRPr="00494EA6" w14:paraId="0C83AABB" w14:textId="77777777" w:rsidTr="00396C92">
        <w:trPr>
          <w:trHeight w:val="420"/>
          <w:jc w:val="center"/>
        </w:trPr>
        <w:tc>
          <w:tcPr>
            <w:tcW w:w="746" w:type="dxa"/>
            <w:vAlign w:val="center"/>
            <w:hideMark/>
          </w:tcPr>
          <w:p w14:paraId="13625728" w14:textId="77777777" w:rsidR="00396C92" w:rsidRPr="00494EA6" w:rsidRDefault="00396C92" w:rsidP="00396C92">
            <w:pPr>
              <w:jc w:val="center"/>
              <w:rPr>
                <w:sz w:val="28"/>
                <w:szCs w:val="28"/>
              </w:rPr>
            </w:pPr>
            <w:r w:rsidRPr="00494EA6">
              <w:rPr>
                <w:sz w:val="28"/>
                <w:szCs w:val="28"/>
              </w:rPr>
              <w:t>12</w:t>
            </w:r>
          </w:p>
        </w:tc>
        <w:tc>
          <w:tcPr>
            <w:tcW w:w="2771" w:type="dxa"/>
            <w:vAlign w:val="center"/>
            <w:hideMark/>
          </w:tcPr>
          <w:p w14:paraId="3EB651BA" w14:textId="27DB3F58" w:rsidR="00396C92" w:rsidRPr="00494EA6" w:rsidRDefault="00396C92" w:rsidP="00396C92">
            <w:pPr>
              <w:rPr>
                <w:sz w:val="26"/>
                <w:szCs w:val="26"/>
              </w:rPr>
            </w:pPr>
            <w:r w:rsidRPr="00494EA6">
              <w:rPr>
                <w:sz w:val="26"/>
                <w:szCs w:val="26"/>
              </w:rPr>
              <w:t>Quạt thông gió 0,04 kW</w:t>
            </w:r>
          </w:p>
        </w:tc>
        <w:tc>
          <w:tcPr>
            <w:tcW w:w="1119" w:type="dxa"/>
            <w:vAlign w:val="center"/>
            <w:hideMark/>
          </w:tcPr>
          <w:p w14:paraId="736A2F40" w14:textId="755A6F86"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4BA38C8E" w14:textId="147EA48C" w:rsidR="00396C92" w:rsidRPr="00494EA6" w:rsidRDefault="00396C92" w:rsidP="00396C92">
            <w:pPr>
              <w:jc w:val="center"/>
              <w:rPr>
                <w:sz w:val="26"/>
                <w:szCs w:val="26"/>
              </w:rPr>
            </w:pPr>
            <w:r w:rsidRPr="00494EA6">
              <w:rPr>
                <w:sz w:val="26"/>
                <w:szCs w:val="26"/>
              </w:rPr>
              <w:t>36</w:t>
            </w:r>
          </w:p>
        </w:tc>
        <w:tc>
          <w:tcPr>
            <w:tcW w:w="1266" w:type="dxa"/>
            <w:vAlign w:val="center"/>
            <w:hideMark/>
          </w:tcPr>
          <w:p w14:paraId="5C540969" w14:textId="0567C361" w:rsidR="00396C92" w:rsidRPr="00494EA6" w:rsidRDefault="00396C92" w:rsidP="00396C92">
            <w:pPr>
              <w:jc w:val="center"/>
              <w:rPr>
                <w:sz w:val="26"/>
                <w:szCs w:val="26"/>
              </w:rPr>
            </w:pPr>
            <w:r w:rsidRPr="00494EA6">
              <w:rPr>
                <w:sz w:val="26"/>
                <w:szCs w:val="26"/>
              </w:rPr>
              <w:t>13,00</w:t>
            </w:r>
          </w:p>
        </w:tc>
        <w:tc>
          <w:tcPr>
            <w:tcW w:w="1042" w:type="dxa"/>
            <w:vAlign w:val="center"/>
            <w:hideMark/>
          </w:tcPr>
          <w:p w14:paraId="1EF9FB94" w14:textId="78D381E1" w:rsidR="00396C92" w:rsidRPr="00494EA6" w:rsidRDefault="00396C92" w:rsidP="00396C92">
            <w:pPr>
              <w:jc w:val="center"/>
              <w:rPr>
                <w:sz w:val="26"/>
                <w:szCs w:val="26"/>
              </w:rPr>
            </w:pPr>
          </w:p>
        </w:tc>
        <w:tc>
          <w:tcPr>
            <w:tcW w:w="1038" w:type="dxa"/>
            <w:vAlign w:val="center"/>
            <w:hideMark/>
          </w:tcPr>
          <w:p w14:paraId="77352EF5" w14:textId="2C297426" w:rsidR="00396C92" w:rsidRPr="00494EA6" w:rsidRDefault="00396C92" w:rsidP="00396C92">
            <w:pPr>
              <w:jc w:val="center"/>
              <w:rPr>
                <w:sz w:val="26"/>
                <w:szCs w:val="26"/>
              </w:rPr>
            </w:pPr>
            <w:r w:rsidRPr="00494EA6">
              <w:rPr>
                <w:sz w:val="26"/>
                <w:szCs w:val="26"/>
              </w:rPr>
              <w:t>12,00</w:t>
            </w:r>
          </w:p>
        </w:tc>
        <w:tc>
          <w:tcPr>
            <w:tcW w:w="1038" w:type="dxa"/>
            <w:vAlign w:val="center"/>
            <w:hideMark/>
          </w:tcPr>
          <w:p w14:paraId="4E57772C" w14:textId="652A8A86" w:rsidR="00396C92" w:rsidRPr="00494EA6" w:rsidRDefault="00396C92" w:rsidP="00396C92">
            <w:pPr>
              <w:jc w:val="center"/>
              <w:rPr>
                <w:sz w:val="26"/>
                <w:szCs w:val="26"/>
              </w:rPr>
            </w:pPr>
          </w:p>
        </w:tc>
      </w:tr>
      <w:tr w:rsidR="00396C92" w:rsidRPr="00494EA6" w14:paraId="19EE79C3" w14:textId="77777777" w:rsidTr="00396C92">
        <w:trPr>
          <w:trHeight w:val="420"/>
          <w:jc w:val="center"/>
        </w:trPr>
        <w:tc>
          <w:tcPr>
            <w:tcW w:w="746" w:type="dxa"/>
            <w:vAlign w:val="center"/>
            <w:hideMark/>
          </w:tcPr>
          <w:p w14:paraId="32396FF2" w14:textId="77777777" w:rsidR="00396C92" w:rsidRPr="00494EA6" w:rsidRDefault="00396C92" w:rsidP="00396C92">
            <w:pPr>
              <w:jc w:val="center"/>
              <w:rPr>
                <w:sz w:val="28"/>
                <w:szCs w:val="28"/>
              </w:rPr>
            </w:pPr>
            <w:r w:rsidRPr="00494EA6">
              <w:rPr>
                <w:sz w:val="28"/>
                <w:szCs w:val="28"/>
              </w:rPr>
              <w:t>13</w:t>
            </w:r>
          </w:p>
        </w:tc>
        <w:tc>
          <w:tcPr>
            <w:tcW w:w="2771" w:type="dxa"/>
            <w:vAlign w:val="center"/>
            <w:hideMark/>
          </w:tcPr>
          <w:p w14:paraId="6088709A" w14:textId="6C9DA185" w:rsidR="00396C92" w:rsidRPr="00494EA6" w:rsidRDefault="00396C92" w:rsidP="00396C92">
            <w:pPr>
              <w:rPr>
                <w:sz w:val="26"/>
                <w:szCs w:val="26"/>
              </w:rPr>
            </w:pPr>
            <w:r w:rsidRPr="00494EA6">
              <w:rPr>
                <w:sz w:val="26"/>
                <w:szCs w:val="26"/>
              </w:rPr>
              <w:t>Quần áo mưa</w:t>
            </w:r>
          </w:p>
        </w:tc>
        <w:tc>
          <w:tcPr>
            <w:tcW w:w="1119" w:type="dxa"/>
            <w:vAlign w:val="center"/>
            <w:hideMark/>
          </w:tcPr>
          <w:p w14:paraId="6D54AE0B" w14:textId="1BECAE74" w:rsidR="00396C92" w:rsidRPr="00494EA6" w:rsidRDefault="00396C92" w:rsidP="00396C92">
            <w:pPr>
              <w:jc w:val="center"/>
              <w:rPr>
                <w:sz w:val="26"/>
                <w:szCs w:val="26"/>
              </w:rPr>
            </w:pPr>
            <w:r w:rsidRPr="00494EA6">
              <w:rPr>
                <w:sz w:val="26"/>
                <w:szCs w:val="26"/>
              </w:rPr>
              <w:t>Bộ</w:t>
            </w:r>
          </w:p>
        </w:tc>
        <w:tc>
          <w:tcPr>
            <w:tcW w:w="1041" w:type="dxa"/>
            <w:vAlign w:val="center"/>
            <w:hideMark/>
          </w:tcPr>
          <w:p w14:paraId="64A5BDA0" w14:textId="69DC22A7" w:rsidR="00396C92" w:rsidRPr="00494EA6" w:rsidRDefault="00396C92" w:rsidP="00396C92">
            <w:pPr>
              <w:jc w:val="center"/>
              <w:rPr>
                <w:sz w:val="26"/>
                <w:szCs w:val="26"/>
              </w:rPr>
            </w:pPr>
            <w:r w:rsidRPr="00494EA6">
              <w:rPr>
                <w:sz w:val="26"/>
                <w:szCs w:val="26"/>
              </w:rPr>
              <w:t>6</w:t>
            </w:r>
          </w:p>
        </w:tc>
        <w:tc>
          <w:tcPr>
            <w:tcW w:w="1266" w:type="dxa"/>
            <w:vAlign w:val="center"/>
            <w:hideMark/>
          </w:tcPr>
          <w:p w14:paraId="4568970A" w14:textId="2C112533" w:rsidR="00396C92" w:rsidRPr="00494EA6" w:rsidRDefault="00396C92" w:rsidP="00396C92">
            <w:pPr>
              <w:jc w:val="center"/>
              <w:rPr>
                <w:sz w:val="26"/>
                <w:szCs w:val="26"/>
              </w:rPr>
            </w:pPr>
          </w:p>
        </w:tc>
        <w:tc>
          <w:tcPr>
            <w:tcW w:w="1042" w:type="dxa"/>
            <w:vAlign w:val="center"/>
            <w:hideMark/>
          </w:tcPr>
          <w:p w14:paraId="58773465" w14:textId="151BF886" w:rsidR="00396C92" w:rsidRPr="00494EA6" w:rsidRDefault="00396C92" w:rsidP="00396C92">
            <w:pPr>
              <w:jc w:val="center"/>
              <w:rPr>
                <w:sz w:val="26"/>
                <w:szCs w:val="26"/>
              </w:rPr>
            </w:pPr>
            <w:r w:rsidRPr="00494EA6">
              <w:rPr>
                <w:sz w:val="26"/>
                <w:szCs w:val="26"/>
              </w:rPr>
              <w:t>24,00</w:t>
            </w:r>
          </w:p>
        </w:tc>
        <w:tc>
          <w:tcPr>
            <w:tcW w:w="1038" w:type="dxa"/>
            <w:vAlign w:val="center"/>
            <w:hideMark/>
          </w:tcPr>
          <w:p w14:paraId="7021F7C1" w14:textId="28CCEC4C" w:rsidR="00396C92" w:rsidRPr="00494EA6" w:rsidRDefault="00396C92" w:rsidP="00396C92">
            <w:pPr>
              <w:jc w:val="center"/>
              <w:rPr>
                <w:sz w:val="26"/>
                <w:szCs w:val="26"/>
              </w:rPr>
            </w:pPr>
          </w:p>
        </w:tc>
        <w:tc>
          <w:tcPr>
            <w:tcW w:w="1038" w:type="dxa"/>
            <w:vAlign w:val="center"/>
            <w:hideMark/>
          </w:tcPr>
          <w:p w14:paraId="622AAAFC" w14:textId="223C9153" w:rsidR="00396C92" w:rsidRPr="00494EA6" w:rsidRDefault="00396C92" w:rsidP="00396C92">
            <w:pPr>
              <w:jc w:val="center"/>
              <w:rPr>
                <w:sz w:val="26"/>
                <w:szCs w:val="26"/>
              </w:rPr>
            </w:pPr>
            <w:r w:rsidRPr="00494EA6">
              <w:rPr>
                <w:sz w:val="26"/>
                <w:szCs w:val="26"/>
              </w:rPr>
              <w:t>16,00</w:t>
            </w:r>
          </w:p>
        </w:tc>
      </w:tr>
      <w:tr w:rsidR="00396C92" w:rsidRPr="00494EA6" w14:paraId="57F49783" w14:textId="77777777" w:rsidTr="00396C92">
        <w:trPr>
          <w:trHeight w:val="420"/>
          <w:jc w:val="center"/>
        </w:trPr>
        <w:tc>
          <w:tcPr>
            <w:tcW w:w="746" w:type="dxa"/>
            <w:vAlign w:val="center"/>
            <w:hideMark/>
          </w:tcPr>
          <w:p w14:paraId="6CC1FD1D" w14:textId="77777777" w:rsidR="00396C92" w:rsidRPr="00494EA6" w:rsidRDefault="00396C92" w:rsidP="00396C92">
            <w:pPr>
              <w:jc w:val="center"/>
              <w:rPr>
                <w:sz w:val="28"/>
                <w:szCs w:val="28"/>
              </w:rPr>
            </w:pPr>
            <w:r w:rsidRPr="00494EA6">
              <w:rPr>
                <w:sz w:val="28"/>
                <w:szCs w:val="28"/>
              </w:rPr>
              <w:t>14</w:t>
            </w:r>
          </w:p>
        </w:tc>
        <w:tc>
          <w:tcPr>
            <w:tcW w:w="2771" w:type="dxa"/>
            <w:vAlign w:val="center"/>
            <w:hideMark/>
          </w:tcPr>
          <w:p w14:paraId="6918221E" w14:textId="194F90AD" w:rsidR="00396C92" w:rsidRPr="00494EA6" w:rsidRDefault="00396C92" w:rsidP="00396C92">
            <w:pPr>
              <w:rPr>
                <w:sz w:val="26"/>
                <w:szCs w:val="26"/>
              </w:rPr>
            </w:pPr>
            <w:r w:rsidRPr="00494EA6">
              <w:rPr>
                <w:sz w:val="26"/>
                <w:szCs w:val="26"/>
              </w:rPr>
              <w:t>Bình đựng nước uống</w:t>
            </w:r>
          </w:p>
        </w:tc>
        <w:tc>
          <w:tcPr>
            <w:tcW w:w="1119" w:type="dxa"/>
            <w:vAlign w:val="center"/>
            <w:hideMark/>
          </w:tcPr>
          <w:p w14:paraId="5DE1B7FB" w14:textId="41A66672"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375C0548" w14:textId="62B85710" w:rsidR="00396C92" w:rsidRPr="00494EA6" w:rsidRDefault="00396C92" w:rsidP="00396C92">
            <w:pPr>
              <w:jc w:val="center"/>
              <w:rPr>
                <w:sz w:val="26"/>
                <w:szCs w:val="26"/>
              </w:rPr>
            </w:pPr>
            <w:r w:rsidRPr="00494EA6">
              <w:rPr>
                <w:sz w:val="26"/>
                <w:szCs w:val="26"/>
              </w:rPr>
              <w:t>6</w:t>
            </w:r>
          </w:p>
        </w:tc>
        <w:tc>
          <w:tcPr>
            <w:tcW w:w="1266" w:type="dxa"/>
            <w:vAlign w:val="center"/>
            <w:hideMark/>
          </w:tcPr>
          <w:p w14:paraId="6043609D" w14:textId="5891E01F" w:rsidR="00396C92" w:rsidRPr="00494EA6" w:rsidRDefault="00396C92" w:rsidP="00396C92">
            <w:pPr>
              <w:jc w:val="center"/>
              <w:rPr>
                <w:sz w:val="26"/>
                <w:szCs w:val="26"/>
              </w:rPr>
            </w:pPr>
          </w:p>
        </w:tc>
        <w:tc>
          <w:tcPr>
            <w:tcW w:w="1042" w:type="dxa"/>
            <w:vAlign w:val="center"/>
            <w:hideMark/>
          </w:tcPr>
          <w:p w14:paraId="13DE4F7D" w14:textId="622A0EBF"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529C29D4" w14:textId="6F4FEE29" w:rsidR="00396C92" w:rsidRPr="00494EA6" w:rsidRDefault="00396C92" w:rsidP="00396C92">
            <w:pPr>
              <w:jc w:val="center"/>
              <w:rPr>
                <w:sz w:val="26"/>
                <w:szCs w:val="26"/>
              </w:rPr>
            </w:pPr>
          </w:p>
        </w:tc>
        <w:tc>
          <w:tcPr>
            <w:tcW w:w="1038" w:type="dxa"/>
            <w:vAlign w:val="center"/>
            <w:hideMark/>
          </w:tcPr>
          <w:p w14:paraId="4BFD856E" w14:textId="19C89CEA" w:rsidR="00396C92" w:rsidRPr="00494EA6" w:rsidRDefault="00396C92" w:rsidP="00396C92">
            <w:pPr>
              <w:jc w:val="center"/>
              <w:rPr>
                <w:sz w:val="26"/>
                <w:szCs w:val="26"/>
              </w:rPr>
            </w:pPr>
            <w:r w:rsidRPr="00494EA6">
              <w:rPr>
                <w:sz w:val="26"/>
                <w:szCs w:val="26"/>
              </w:rPr>
              <w:t>32,00</w:t>
            </w:r>
          </w:p>
        </w:tc>
      </w:tr>
      <w:tr w:rsidR="00396C92" w:rsidRPr="00494EA6" w14:paraId="3A058DDE" w14:textId="77777777" w:rsidTr="00396C92">
        <w:trPr>
          <w:trHeight w:val="420"/>
          <w:jc w:val="center"/>
        </w:trPr>
        <w:tc>
          <w:tcPr>
            <w:tcW w:w="746" w:type="dxa"/>
            <w:vAlign w:val="center"/>
            <w:hideMark/>
          </w:tcPr>
          <w:p w14:paraId="5D657287" w14:textId="77777777" w:rsidR="00396C92" w:rsidRPr="00494EA6" w:rsidRDefault="00396C92" w:rsidP="00396C92">
            <w:pPr>
              <w:jc w:val="center"/>
              <w:rPr>
                <w:sz w:val="28"/>
                <w:szCs w:val="28"/>
              </w:rPr>
            </w:pPr>
            <w:r w:rsidRPr="00494EA6">
              <w:rPr>
                <w:sz w:val="28"/>
                <w:szCs w:val="28"/>
              </w:rPr>
              <w:t>15</w:t>
            </w:r>
          </w:p>
        </w:tc>
        <w:tc>
          <w:tcPr>
            <w:tcW w:w="2771" w:type="dxa"/>
            <w:vAlign w:val="center"/>
            <w:hideMark/>
          </w:tcPr>
          <w:p w14:paraId="17E77B23" w14:textId="3A31659D" w:rsidR="00396C92" w:rsidRPr="00494EA6" w:rsidRDefault="00396C92" w:rsidP="00396C92">
            <w:pPr>
              <w:rPr>
                <w:sz w:val="26"/>
                <w:szCs w:val="26"/>
              </w:rPr>
            </w:pPr>
            <w:r w:rsidRPr="00494EA6">
              <w:rPr>
                <w:sz w:val="26"/>
                <w:szCs w:val="26"/>
              </w:rPr>
              <w:t>Ba lô</w:t>
            </w:r>
          </w:p>
        </w:tc>
        <w:tc>
          <w:tcPr>
            <w:tcW w:w="1119" w:type="dxa"/>
            <w:vAlign w:val="center"/>
            <w:hideMark/>
          </w:tcPr>
          <w:p w14:paraId="266BBC3E" w14:textId="5E01F272"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0E2157CA" w14:textId="36DD3F0A" w:rsidR="00396C92" w:rsidRPr="00494EA6" w:rsidRDefault="00396C92" w:rsidP="00396C92">
            <w:pPr>
              <w:jc w:val="center"/>
              <w:rPr>
                <w:sz w:val="26"/>
                <w:szCs w:val="26"/>
              </w:rPr>
            </w:pPr>
            <w:r w:rsidRPr="00494EA6">
              <w:rPr>
                <w:sz w:val="26"/>
                <w:szCs w:val="26"/>
              </w:rPr>
              <w:t>24</w:t>
            </w:r>
          </w:p>
        </w:tc>
        <w:tc>
          <w:tcPr>
            <w:tcW w:w="1266" w:type="dxa"/>
            <w:vAlign w:val="center"/>
            <w:hideMark/>
          </w:tcPr>
          <w:p w14:paraId="30319BE1" w14:textId="6870801F" w:rsidR="00396C92" w:rsidRPr="00494EA6" w:rsidRDefault="00396C92" w:rsidP="00396C92">
            <w:pPr>
              <w:jc w:val="center"/>
              <w:rPr>
                <w:sz w:val="26"/>
                <w:szCs w:val="26"/>
              </w:rPr>
            </w:pPr>
          </w:p>
        </w:tc>
        <w:tc>
          <w:tcPr>
            <w:tcW w:w="1042" w:type="dxa"/>
            <w:vAlign w:val="center"/>
            <w:hideMark/>
          </w:tcPr>
          <w:p w14:paraId="7A35C2C1" w14:textId="2D580524"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7B7D52E8" w14:textId="3EF00E63" w:rsidR="00396C92" w:rsidRPr="00494EA6" w:rsidRDefault="00396C92" w:rsidP="00396C92">
            <w:pPr>
              <w:jc w:val="center"/>
              <w:rPr>
                <w:sz w:val="26"/>
                <w:szCs w:val="26"/>
              </w:rPr>
            </w:pPr>
          </w:p>
        </w:tc>
        <w:tc>
          <w:tcPr>
            <w:tcW w:w="1038" w:type="dxa"/>
            <w:vAlign w:val="center"/>
            <w:hideMark/>
          </w:tcPr>
          <w:p w14:paraId="11E28499" w14:textId="1042ACE4" w:rsidR="00396C92" w:rsidRPr="00494EA6" w:rsidRDefault="00396C92" w:rsidP="00396C92">
            <w:pPr>
              <w:jc w:val="center"/>
              <w:rPr>
                <w:sz w:val="26"/>
                <w:szCs w:val="26"/>
              </w:rPr>
            </w:pPr>
            <w:r w:rsidRPr="00494EA6">
              <w:rPr>
                <w:sz w:val="26"/>
                <w:szCs w:val="26"/>
              </w:rPr>
              <w:t>32,00</w:t>
            </w:r>
          </w:p>
        </w:tc>
      </w:tr>
      <w:tr w:rsidR="00396C92" w:rsidRPr="00494EA6" w14:paraId="3D7393A3" w14:textId="77777777" w:rsidTr="00396C92">
        <w:trPr>
          <w:trHeight w:val="420"/>
          <w:jc w:val="center"/>
        </w:trPr>
        <w:tc>
          <w:tcPr>
            <w:tcW w:w="746" w:type="dxa"/>
            <w:vAlign w:val="center"/>
            <w:hideMark/>
          </w:tcPr>
          <w:p w14:paraId="02203E8A" w14:textId="77777777" w:rsidR="00396C92" w:rsidRPr="00494EA6" w:rsidRDefault="00396C92" w:rsidP="00396C92">
            <w:pPr>
              <w:jc w:val="center"/>
              <w:rPr>
                <w:sz w:val="28"/>
                <w:szCs w:val="28"/>
              </w:rPr>
            </w:pPr>
            <w:r w:rsidRPr="00494EA6">
              <w:rPr>
                <w:sz w:val="28"/>
                <w:szCs w:val="28"/>
              </w:rPr>
              <w:t>16</w:t>
            </w:r>
          </w:p>
        </w:tc>
        <w:tc>
          <w:tcPr>
            <w:tcW w:w="2771" w:type="dxa"/>
            <w:vAlign w:val="center"/>
            <w:hideMark/>
          </w:tcPr>
          <w:p w14:paraId="2A0BF326" w14:textId="7D0F7C43" w:rsidR="00396C92" w:rsidRPr="00494EA6" w:rsidRDefault="00396C92" w:rsidP="00396C92">
            <w:pPr>
              <w:rPr>
                <w:sz w:val="26"/>
                <w:szCs w:val="26"/>
              </w:rPr>
            </w:pPr>
            <w:r w:rsidRPr="00494EA6">
              <w:rPr>
                <w:sz w:val="26"/>
                <w:szCs w:val="26"/>
              </w:rPr>
              <w:t>Thước nhựa 40cm</w:t>
            </w:r>
          </w:p>
        </w:tc>
        <w:tc>
          <w:tcPr>
            <w:tcW w:w="1119" w:type="dxa"/>
            <w:vAlign w:val="center"/>
            <w:hideMark/>
          </w:tcPr>
          <w:p w14:paraId="277BC96F" w14:textId="02D01750"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52EB5C86" w14:textId="1F0C027D" w:rsidR="00396C92" w:rsidRPr="00494EA6" w:rsidRDefault="00396C92" w:rsidP="00396C92">
            <w:pPr>
              <w:jc w:val="center"/>
              <w:rPr>
                <w:sz w:val="26"/>
                <w:szCs w:val="26"/>
              </w:rPr>
            </w:pPr>
            <w:r w:rsidRPr="00494EA6">
              <w:rPr>
                <w:sz w:val="26"/>
                <w:szCs w:val="26"/>
              </w:rPr>
              <w:t>24</w:t>
            </w:r>
          </w:p>
        </w:tc>
        <w:tc>
          <w:tcPr>
            <w:tcW w:w="1266" w:type="dxa"/>
            <w:vAlign w:val="center"/>
            <w:hideMark/>
          </w:tcPr>
          <w:p w14:paraId="2A49592C" w14:textId="40F2594F" w:rsidR="00396C92" w:rsidRPr="00494EA6" w:rsidRDefault="00396C92" w:rsidP="00396C92">
            <w:pPr>
              <w:jc w:val="center"/>
              <w:rPr>
                <w:sz w:val="26"/>
                <w:szCs w:val="26"/>
              </w:rPr>
            </w:pPr>
            <w:r w:rsidRPr="00494EA6">
              <w:rPr>
                <w:sz w:val="26"/>
                <w:szCs w:val="26"/>
              </w:rPr>
              <w:t>15,00</w:t>
            </w:r>
          </w:p>
        </w:tc>
        <w:tc>
          <w:tcPr>
            <w:tcW w:w="1042" w:type="dxa"/>
            <w:vAlign w:val="center"/>
            <w:hideMark/>
          </w:tcPr>
          <w:p w14:paraId="5AEEB451" w14:textId="707816CF" w:rsidR="00396C92" w:rsidRPr="00494EA6" w:rsidRDefault="00396C92" w:rsidP="00396C92">
            <w:pPr>
              <w:jc w:val="center"/>
              <w:rPr>
                <w:sz w:val="26"/>
                <w:szCs w:val="26"/>
              </w:rPr>
            </w:pPr>
            <w:r w:rsidRPr="00494EA6">
              <w:rPr>
                <w:sz w:val="26"/>
                <w:szCs w:val="26"/>
              </w:rPr>
              <w:t>48,00</w:t>
            </w:r>
          </w:p>
        </w:tc>
        <w:tc>
          <w:tcPr>
            <w:tcW w:w="1038" w:type="dxa"/>
            <w:vAlign w:val="center"/>
            <w:hideMark/>
          </w:tcPr>
          <w:p w14:paraId="12885E45" w14:textId="5FE72033" w:rsidR="00396C92" w:rsidRPr="00494EA6" w:rsidRDefault="00396C92" w:rsidP="00396C92">
            <w:pPr>
              <w:jc w:val="center"/>
              <w:rPr>
                <w:sz w:val="26"/>
                <w:szCs w:val="26"/>
              </w:rPr>
            </w:pPr>
            <w:r w:rsidRPr="00494EA6">
              <w:rPr>
                <w:sz w:val="26"/>
                <w:szCs w:val="26"/>
              </w:rPr>
              <w:t>14,00</w:t>
            </w:r>
          </w:p>
        </w:tc>
        <w:tc>
          <w:tcPr>
            <w:tcW w:w="1038" w:type="dxa"/>
            <w:vAlign w:val="center"/>
            <w:hideMark/>
          </w:tcPr>
          <w:p w14:paraId="1495448D" w14:textId="4E7AC9BD" w:rsidR="00396C92" w:rsidRPr="00494EA6" w:rsidRDefault="00396C92" w:rsidP="00396C92">
            <w:pPr>
              <w:jc w:val="center"/>
              <w:rPr>
                <w:sz w:val="26"/>
                <w:szCs w:val="26"/>
              </w:rPr>
            </w:pPr>
            <w:r w:rsidRPr="00494EA6">
              <w:rPr>
                <w:sz w:val="26"/>
                <w:szCs w:val="26"/>
              </w:rPr>
              <w:t>32,00</w:t>
            </w:r>
          </w:p>
        </w:tc>
      </w:tr>
      <w:tr w:rsidR="00396C92" w:rsidRPr="00494EA6" w14:paraId="7CFDF97C" w14:textId="77777777" w:rsidTr="00396C92">
        <w:trPr>
          <w:trHeight w:val="420"/>
          <w:jc w:val="center"/>
        </w:trPr>
        <w:tc>
          <w:tcPr>
            <w:tcW w:w="746" w:type="dxa"/>
            <w:vAlign w:val="center"/>
            <w:hideMark/>
          </w:tcPr>
          <w:p w14:paraId="15F3B9D2" w14:textId="77777777" w:rsidR="00396C92" w:rsidRPr="00494EA6" w:rsidRDefault="00396C92" w:rsidP="00396C92">
            <w:pPr>
              <w:jc w:val="center"/>
              <w:rPr>
                <w:sz w:val="28"/>
                <w:szCs w:val="28"/>
              </w:rPr>
            </w:pPr>
            <w:r w:rsidRPr="00494EA6">
              <w:rPr>
                <w:sz w:val="28"/>
                <w:szCs w:val="28"/>
              </w:rPr>
              <w:lastRenderedPageBreak/>
              <w:t>17</w:t>
            </w:r>
          </w:p>
        </w:tc>
        <w:tc>
          <w:tcPr>
            <w:tcW w:w="2771" w:type="dxa"/>
            <w:vAlign w:val="center"/>
            <w:hideMark/>
          </w:tcPr>
          <w:p w14:paraId="422C6C74" w14:textId="5C30FE06" w:rsidR="00396C92" w:rsidRPr="00494EA6" w:rsidRDefault="00396C92" w:rsidP="00396C92">
            <w:pPr>
              <w:rPr>
                <w:sz w:val="26"/>
                <w:szCs w:val="26"/>
              </w:rPr>
            </w:pPr>
            <w:r w:rsidRPr="00494EA6">
              <w:rPr>
                <w:sz w:val="26"/>
                <w:szCs w:val="26"/>
              </w:rPr>
              <w:t>Gọt bút chì</w:t>
            </w:r>
          </w:p>
        </w:tc>
        <w:tc>
          <w:tcPr>
            <w:tcW w:w="1119" w:type="dxa"/>
            <w:vAlign w:val="center"/>
            <w:hideMark/>
          </w:tcPr>
          <w:p w14:paraId="3D497CB3" w14:textId="0A09A9B3"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4741C1B5" w14:textId="7166FDC6" w:rsidR="00396C92" w:rsidRPr="00494EA6" w:rsidRDefault="00396C92" w:rsidP="00396C92">
            <w:pPr>
              <w:jc w:val="center"/>
              <w:rPr>
                <w:sz w:val="26"/>
                <w:szCs w:val="26"/>
              </w:rPr>
            </w:pPr>
            <w:r w:rsidRPr="00494EA6">
              <w:rPr>
                <w:sz w:val="26"/>
                <w:szCs w:val="26"/>
              </w:rPr>
              <w:t>9</w:t>
            </w:r>
          </w:p>
        </w:tc>
        <w:tc>
          <w:tcPr>
            <w:tcW w:w="1266" w:type="dxa"/>
            <w:vAlign w:val="center"/>
            <w:hideMark/>
          </w:tcPr>
          <w:p w14:paraId="40B11F0F" w14:textId="5183AC02" w:rsidR="00396C92" w:rsidRPr="00494EA6" w:rsidRDefault="00396C92" w:rsidP="00396C92">
            <w:pPr>
              <w:jc w:val="center"/>
              <w:rPr>
                <w:sz w:val="26"/>
                <w:szCs w:val="26"/>
              </w:rPr>
            </w:pPr>
            <w:r w:rsidRPr="00494EA6">
              <w:rPr>
                <w:sz w:val="26"/>
                <w:szCs w:val="26"/>
              </w:rPr>
              <w:t>15,00</w:t>
            </w:r>
          </w:p>
        </w:tc>
        <w:tc>
          <w:tcPr>
            <w:tcW w:w="1042" w:type="dxa"/>
            <w:vAlign w:val="center"/>
            <w:hideMark/>
          </w:tcPr>
          <w:p w14:paraId="66016846" w14:textId="6D0B04EC" w:rsidR="00396C92" w:rsidRPr="00494EA6" w:rsidRDefault="00396C92" w:rsidP="00396C92">
            <w:pPr>
              <w:jc w:val="center"/>
              <w:rPr>
                <w:sz w:val="26"/>
                <w:szCs w:val="26"/>
              </w:rPr>
            </w:pPr>
            <w:r w:rsidRPr="00494EA6">
              <w:rPr>
                <w:sz w:val="26"/>
                <w:szCs w:val="26"/>
              </w:rPr>
              <w:t>10,00</w:t>
            </w:r>
          </w:p>
        </w:tc>
        <w:tc>
          <w:tcPr>
            <w:tcW w:w="1038" w:type="dxa"/>
            <w:vAlign w:val="center"/>
            <w:hideMark/>
          </w:tcPr>
          <w:p w14:paraId="5F0A3FDC" w14:textId="640E22A9" w:rsidR="00396C92" w:rsidRPr="00494EA6" w:rsidRDefault="00396C92" w:rsidP="00396C92">
            <w:pPr>
              <w:jc w:val="center"/>
              <w:rPr>
                <w:sz w:val="26"/>
                <w:szCs w:val="26"/>
              </w:rPr>
            </w:pPr>
            <w:r w:rsidRPr="00494EA6">
              <w:rPr>
                <w:sz w:val="26"/>
                <w:szCs w:val="26"/>
              </w:rPr>
              <w:t>14,00</w:t>
            </w:r>
          </w:p>
        </w:tc>
        <w:tc>
          <w:tcPr>
            <w:tcW w:w="1038" w:type="dxa"/>
            <w:vAlign w:val="center"/>
            <w:hideMark/>
          </w:tcPr>
          <w:p w14:paraId="2740D37C" w14:textId="0269D138" w:rsidR="00396C92" w:rsidRPr="00494EA6" w:rsidRDefault="00396C92" w:rsidP="00396C92">
            <w:pPr>
              <w:jc w:val="center"/>
              <w:rPr>
                <w:sz w:val="26"/>
                <w:szCs w:val="26"/>
              </w:rPr>
            </w:pPr>
            <w:r w:rsidRPr="00494EA6">
              <w:rPr>
                <w:sz w:val="26"/>
                <w:szCs w:val="26"/>
              </w:rPr>
              <w:t>6,00</w:t>
            </w:r>
          </w:p>
        </w:tc>
      </w:tr>
      <w:tr w:rsidR="00396C92" w:rsidRPr="00494EA6" w14:paraId="2DD6C156" w14:textId="77777777" w:rsidTr="00396C92">
        <w:trPr>
          <w:trHeight w:val="420"/>
          <w:jc w:val="center"/>
        </w:trPr>
        <w:tc>
          <w:tcPr>
            <w:tcW w:w="746" w:type="dxa"/>
            <w:vAlign w:val="center"/>
            <w:hideMark/>
          </w:tcPr>
          <w:p w14:paraId="36590827" w14:textId="77777777" w:rsidR="00396C92" w:rsidRPr="00494EA6" w:rsidRDefault="00396C92" w:rsidP="00396C92">
            <w:pPr>
              <w:jc w:val="center"/>
              <w:rPr>
                <w:sz w:val="28"/>
                <w:szCs w:val="28"/>
              </w:rPr>
            </w:pPr>
            <w:r w:rsidRPr="00494EA6">
              <w:rPr>
                <w:sz w:val="28"/>
                <w:szCs w:val="28"/>
              </w:rPr>
              <w:t>18</w:t>
            </w:r>
          </w:p>
        </w:tc>
        <w:tc>
          <w:tcPr>
            <w:tcW w:w="2771" w:type="dxa"/>
            <w:vAlign w:val="center"/>
            <w:hideMark/>
          </w:tcPr>
          <w:p w14:paraId="109A8E9F" w14:textId="221F695D" w:rsidR="00396C92" w:rsidRPr="00494EA6" w:rsidRDefault="00396C92" w:rsidP="00396C92">
            <w:pPr>
              <w:rPr>
                <w:sz w:val="26"/>
                <w:szCs w:val="26"/>
              </w:rPr>
            </w:pPr>
            <w:r w:rsidRPr="00494EA6">
              <w:rPr>
                <w:sz w:val="26"/>
                <w:szCs w:val="26"/>
              </w:rPr>
              <w:t>Đèn neon 0,04 kw</w:t>
            </w:r>
          </w:p>
        </w:tc>
        <w:tc>
          <w:tcPr>
            <w:tcW w:w="1119" w:type="dxa"/>
            <w:vAlign w:val="center"/>
            <w:hideMark/>
          </w:tcPr>
          <w:p w14:paraId="145E240F" w14:textId="3BE7CFB5" w:rsidR="00396C92" w:rsidRPr="00494EA6" w:rsidRDefault="00396C92" w:rsidP="00396C92">
            <w:pPr>
              <w:jc w:val="center"/>
              <w:rPr>
                <w:sz w:val="26"/>
                <w:szCs w:val="26"/>
              </w:rPr>
            </w:pPr>
            <w:r w:rsidRPr="00494EA6">
              <w:rPr>
                <w:sz w:val="26"/>
                <w:szCs w:val="26"/>
              </w:rPr>
              <w:t>Bộ</w:t>
            </w:r>
          </w:p>
        </w:tc>
        <w:tc>
          <w:tcPr>
            <w:tcW w:w="1041" w:type="dxa"/>
            <w:vAlign w:val="center"/>
            <w:hideMark/>
          </w:tcPr>
          <w:p w14:paraId="7A9A130F" w14:textId="0628ACBF" w:rsidR="00396C92" w:rsidRPr="00494EA6" w:rsidRDefault="00396C92" w:rsidP="00396C92">
            <w:pPr>
              <w:jc w:val="center"/>
              <w:rPr>
                <w:sz w:val="26"/>
                <w:szCs w:val="26"/>
              </w:rPr>
            </w:pPr>
            <w:r w:rsidRPr="00494EA6">
              <w:rPr>
                <w:sz w:val="26"/>
                <w:szCs w:val="26"/>
              </w:rPr>
              <w:t>30</w:t>
            </w:r>
          </w:p>
        </w:tc>
        <w:tc>
          <w:tcPr>
            <w:tcW w:w="1266" w:type="dxa"/>
            <w:vAlign w:val="center"/>
            <w:hideMark/>
          </w:tcPr>
          <w:p w14:paraId="03DA2ED3" w14:textId="0506B076" w:rsidR="00396C92" w:rsidRPr="00494EA6" w:rsidRDefault="00396C92" w:rsidP="00396C92">
            <w:pPr>
              <w:jc w:val="center"/>
              <w:rPr>
                <w:sz w:val="26"/>
                <w:szCs w:val="26"/>
              </w:rPr>
            </w:pPr>
            <w:r w:rsidRPr="00494EA6">
              <w:rPr>
                <w:sz w:val="26"/>
                <w:szCs w:val="26"/>
              </w:rPr>
              <w:t>13,00</w:t>
            </w:r>
          </w:p>
        </w:tc>
        <w:tc>
          <w:tcPr>
            <w:tcW w:w="1042" w:type="dxa"/>
            <w:vAlign w:val="center"/>
            <w:hideMark/>
          </w:tcPr>
          <w:p w14:paraId="6442F83E" w14:textId="1A64BFBD" w:rsidR="00396C92" w:rsidRPr="00494EA6" w:rsidRDefault="00396C92" w:rsidP="00396C92">
            <w:pPr>
              <w:jc w:val="center"/>
              <w:rPr>
                <w:sz w:val="26"/>
                <w:szCs w:val="26"/>
              </w:rPr>
            </w:pPr>
          </w:p>
        </w:tc>
        <w:tc>
          <w:tcPr>
            <w:tcW w:w="1038" w:type="dxa"/>
            <w:vAlign w:val="center"/>
            <w:hideMark/>
          </w:tcPr>
          <w:p w14:paraId="783A4713" w14:textId="3EA7720C" w:rsidR="00396C92" w:rsidRPr="00494EA6" w:rsidRDefault="00396C92" w:rsidP="00396C92">
            <w:pPr>
              <w:jc w:val="center"/>
              <w:rPr>
                <w:sz w:val="26"/>
                <w:szCs w:val="26"/>
              </w:rPr>
            </w:pPr>
            <w:r w:rsidRPr="00494EA6">
              <w:rPr>
                <w:sz w:val="26"/>
                <w:szCs w:val="26"/>
              </w:rPr>
              <w:t>12,00</w:t>
            </w:r>
          </w:p>
        </w:tc>
        <w:tc>
          <w:tcPr>
            <w:tcW w:w="1038" w:type="dxa"/>
            <w:vAlign w:val="center"/>
            <w:hideMark/>
          </w:tcPr>
          <w:p w14:paraId="6EC59AF6" w14:textId="261C6BFC" w:rsidR="00396C92" w:rsidRPr="00494EA6" w:rsidRDefault="00396C92" w:rsidP="00396C92">
            <w:pPr>
              <w:jc w:val="center"/>
              <w:rPr>
                <w:sz w:val="26"/>
                <w:szCs w:val="26"/>
              </w:rPr>
            </w:pPr>
          </w:p>
        </w:tc>
      </w:tr>
      <w:tr w:rsidR="00396C92" w:rsidRPr="00494EA6" w14:paraId="3015EB44" w14:textId="77777777" w:rsidTr="00396C92">
        <w:trPr>
          <w:trHeight w:val="420"/>
          <w:jc w:val="center"/>
        </w:trPr>
        <w:tc>
          <w:tcPr>
            <w:tcW w:w="746" w:type="dxa"/>
            <w:vAlign w:val="center"/>
            <w:hideMark/>
          </w:tcPr>
          <w:p w14:paraId="22C3BE5C" w14:textId="77777777" w:rsidR="00396C92" w:rsidRPr="00494EA6" w:rsidRDefault="00396C92" w:rsidP="00396C92">
            <w:pPr>
              <w:jc w:val="center"/>
              <w:rPr>
                <w:sz w:val="28"/>
                <w:szCs w:val="28"/>
              </w:rPr>
            </w:pPr>
            <w:r w:rsidRPr="00494EA6">
              <w:rPr>
                <w:sz w:val="28"/>
                <w:szCs w:val="28"/>
              </w:rPr>
              <w:t>19</w:t>
            </w:r>
          </w:p>
        </w:tc>
        <w:tc>
          <w:tcPr>
            <w:tcW w:w="2771" w:type="dxa"/>
            <w:vAlign w:val="center"/>
            <w:hideMark/>
          </w:tcPr>
          <w:p w14:paraId="4A6A9927" w14:textId="4D8C9758" w:rsidR="00396C92" w:rsidRPr="00494EA6" w:rsidRDefault="00396C92" w:rsidP="00396C92">
            <w:pPr>
              <w:rPr>
                <w:sz w:val="26"/>
                <w:szCs w:val="26"/>
              </w:rPr>
            </w:pPr>
            <w:r w:rsidRPr="00494EA6">
              <w:rPr>
                <w:sz w:val="26"/>
                <w:szCs w:val="26"/>
              </w:rPr>
              <w:t>Máy tính Casio</w:t>
            </w:r>
          </w:p>
        </w:tc>
        <w:tc>
          <w:tcPr>
            <w:tcW w:w="1119" w:type="dxa"/>
            <w:vAlign w:val="center"/>
            <w:hideMark/>
          </w:tcPr>
          <w:p w14:paraId="76823CD0" w14:textId="27F754D5" w:rsidR="00396C92" w:rsidRPr="00494EA6" w:rsidRDefault="00396C92" w:rsidP="00396C92">
            <w:pPr>
              <w:jc w:val="center"/>
              <w:rPr>
                <w:sz w:val="26"/>
                <w:szCs w:val="26"/>
              </w:rPr>
            </w:pPr>
            <w:r w:rsidRPr="00494EA6">
              <w:rPr>
                <w:sz w:val="26"/>
                <w:szCs w:val="26"/>
              </w:rPr>
              <w:t>Cái</w:t>
            </w:r>
          </w:p>
        </w:tc>
        <w:tc>
          <w:tcPr>
            <w:tcW w:w="1041" w:type="dxa"/>
            <w:vAlign w:val="center"/>
            <w:hideMark/>
          </w:tcPr>
          <w:p w14:paraId="7D63FAFC" w14:textId="418A4C08" w:rsidR="00396C92" w:rsidRPr="00494EA6" w:rsidRDefault="00396C92" w:rsidP="00396C92">
            <w:pPr>
              <w:jc w:val="center"/>
              <w:rPr>
                <w:sz w:val="26"/>
                <w:szCs w:val="26"/>
              </w:rPr>
            </w:pPr>
            <w:r w:rsidRPr="00494EA6">
              <w:rPr>
                <w:sz w:val="26"/>
                <w:szCs w:val="26"/>
              </w:rPr>
              <w:t>36</w:t>
            </w:r>
          </w:p>
        </w:tc>
        <w:tc>
          <w:tcPr>
            <w:tcW w:w="1266" w:type="dxa"/>
            <w:vAlign w:val="center"/>
            <w:hideMark/>
          </w:tcPr>
          <w:p w14:paraId="7FA08676" w14:textId="15E486B4" w:rsidR="00396C92" w:rsidRPr="00494EA6" w:rsidRDefault="00396C92" w:rsidP="00396C92">
            <w:pPr>
              <w:jc w:val="center"/>
              <w:rPr>
                <w:sz w:val="26"/>
                <w:szCs w:val="26"/>
              </w:rPr>
            </w:pPr>
            <w:r w:rsidRPr="00494EA6">
              <w:rPr>
                <w:sz w:val="26"/>
                <w:szCs w:val="26"/>
              </w:rPr>
              <w:t>46,00</w:t>
            </w:r>
          </w:p>
        </w:tc>
        <w:tc>
          <w:tcPr>
            <w:tcW w:w="1042" w:type="dxa"/>
            <w:vAlign w:val="center"/>
            <w:hideMark/>
          </w:tcPr>
          <w:p w14:paraId="4C5352E1" w14:textId="3CE26F2D" w:rsidR="00396C92" w:rsidRPr="00494EA6" w:rsidRDefault="00396C92" w:rsidP="00396C92">
            <w:pPr>
              <w:jc w:val="center"/>
              <w:rPr>
                <w:sz w:val="26"/>
                <w:szCs w:val="26"/>
              </w:rPr>
            </w:pPr>
            <w:r w:rsidRPr="00494EA6">
              <w:rPr>
                <w:sz w:val="26"/>
                <w:szCs w:val="26"/>
              </w:rPr>
              <w:t>19,00</w:t>
            </w:r>
          </w:p>
        </w:tc>
        <w:tc>
          <w:tcPr>
            <w:tcW w:w="1038" w:type="dxa"/>
            <w:vAlign w:val="center"/>
            <w:hideMark/>
          </w:tcPr>
          <w:p w14:paraId="339F5EE0" w14:textId="22ACB710" w:rsidR="00396C92" w:rsidRPr="00494EA6" w:rsidRDefault="00396C92" w:rsidP="00396C92">
            <w:pPr>
              <w:jc w:val="center"/>
              <w:rPr>
                <w:sz w:val="26"/>
                <w:szCs w:val="26"/>
              </w:rPr>
            </w:pPr>
            <w:r w:rsidRPr="00494EA6">
              <w:rPr>
                <w:sz w:val="26"/>
                <w:szCs w:val="26"/>
              </w:rPr>
              <w:t>42,00</w:t>
            </w:r>
          </w:p>
        </w:tc>
        <w:tc>
          <w:tcPr>
            <w:tcW w:w="1038" w:type="dxa"/>
            <w:vAlign w:val="center"/>
            <w:hideMark/>
          </w:tcPr>
          <w:p w14:paraId="040788C0" w14:textId="753F92B0" w:rsidR="00396C92" w:rsidRPr="00494EA6" w:rsidRDefault="00396C92" w:rsidP="00396C92">
            <w:pPr>
              <w:jc w:val="center"/>
              <w:rPr>
                <w:sz w:val="26"/>
                <w:szCs w:val="26"/>
              </w:rPr>
            </w:pPr>
            <w:r w:rsidRPr="00494EA6">
              <w:rPr>
                <w:sz w:val="26"/>
                <w:szCs w:val="26"/>
              </w:rPr>
              <w:t>6,00</w:t>
            </w:r>
          </w:p>
        </w:tc>
      </w:tr>
      <w:tr w:rsidR="00396C92" w:rsidRPr="00494EA6" w14:paraId="3653B540" w14:textId="77777777" w:rsidTr="00396C92">
        <w:trPr>
          <w:trHeight w:val="420"/>
          <w:jc w:val="center"/>
        </w:trPr>
        <w:tc>
          <w:tcPr>
            <w:tcW w:w="746" w:type="dxa"/>
            <w:vAlign w:val="center"/>
          </w:tcPr>
          <w:p w14:paraId="0EF32232" w14:textId="46462ECE" w:rsidR="00396C92" w:rsidRPr="00494EA6" w:rsidRDefault="00396C92" w:rsidP="00396C92">
            <w:pPr>
              <w:jc w:val="center"/>
              <w:rPr>
                <w:sz w:val="28"/>
                <w:szCs w:val="28"/>
              </w:rPr>
            </w:pPr>
            <w:r w:rsidRPr="00494EA6">
              <w:rPr>
                <w:sz w:val="28"/>
                <w:szCs w:val="28"/>
              </w:rPr>
              <w:t>20</w:t>
            </w:r>
          </w:p>
        </w:tc>
        <w:tc>
          <w:tcPr>
            <w:tcW w:w="2771" w:type="dxa"/>
            <w:vAlign w:val="center"/>
          </w:tcPr>
          <w:p w14:paraId="20739DC6" w14:textId="71939D47" w:rsidR="00396C92" w:rsidRPr="00494EA6" w:rsidRDefault="00396C92" w:rsidP="00396C92">
            <w:pPr>
              <w:rPr>
                <w:sz w:val="26"/>
                <w:szCs w:val="26"/>
              </w:rPr>
            </w:pPr>
            <w:r w:rsidRPr="00494EA6">
              <w:rPr>
                <w:sz w:val="26"/>
                <w:szCs w:val="26"/>
              </w:rPr>
              <w:t>Quạt trần 0,1 kw</w:t>
            </w:r>
          </w:p>
        </w:tc>
        <w:tc>
          <w:tcPr>
            <w:tcW w:w="1119" w:type="dxa"/>
            <w:vAlign w:val="center"/>
          </w:tcPr>
          <w:p w14:paraId="0E7884F5" w14:textId="4705ACD8" w:rsidR="00396C92" w:rsidRPr="00494EA6" w:rsidRDefault="00396C92" w:rsidP="00396C92">
            <w:pPr>
              <w:jc w:val="center"/>
              <w:rPr>
                <w:sz w:val="26"/>
                <w:szCs w:val="26"/>
              </w:rPr>
            </w:pPr>
            <w:r w:rsidRPr="00494EA6">
              <w:rPr>
                <w:sz w:val="26"/>
                <w:szCs w:val="26"/>
              </w:rPr>
              <w:t>Cái</w:t>
            </w:r>
          </w:p>
        </w:tc>
        <w:tc>
          <w:tcPr>
            <w:tcW w:w="1041" w:type="dxa"/>
            <w:vAlign w:val="center"/>
          </w:tcPr>
          <w:p w14:paraId="40915E2E" w14:textId="3FC4C4A4" w:rsidR="00396C92" w:rsidRPr="00494EA6" w:rsidRDefault="00396C92" w:rsidP="00396C92">
            <w:pPr>
              <w:jc w:val="center"/>
              <w:rPr>
                <w:sz w:val="26"/>
                <w:szCs w:val="26"/>
              </w:rPr>
            </w:pPr>
            <w:r w:rsidRPr="00494EA6">
              <w:rPr>
                <w:sz w:val="26"/>
                <w:szCs w:val="26"/>
              </w:rPr>
              <w:t>36</w:t>
            </w:r>
          </w:p>
        </w:tc>
        <w:tc>
          <w:tcPr>
            <w:tcW w:w="1266" w:type="dxa"/>
            <w:vAlign w:val="center"/>
          </w:tcPr>
          <w:p w14:paraId="23D6E6E0" w14:textId="22EB571C" w:rsidR="00396C92" w:rsidRPr="00494EA6" w:rsidRDefault="00396C92" w:rsidP="00396C92">
            <w:pPr>
              <w:jc w:val="center"/>
              <w:rPr>
                <w:sz w:val="26"/>
                <w:szCs w:val="26"/>
              </w:rPr>
            </w:pPr>
            <w:r w:rsidRPr="00494EA6">
              <w:rPr>
                <w:sz w:val="26"/>
                <w:szCs w:val="26"/>
              </w:rPr>
              <w:t>13,00</w:t>
            </w:r>
          </w:p>
        </w:tc>
        <w:tc>
          <w:tcPr>
            <w:tcW w:w="1042" w:type="dxa"/>
            <w:vAlign w:val="center"/>
          </w:tcPr>
          <w:p w14:paraId="0663E2E4" w14:textId="2B677079" w:rsidR="00396C92" w:rsidRPr="00494EA6" w:rsidRDefault="00396C92" w:rsidP="00396C92">
            <w:pPr>
              <w:jc w:val="center"/>
              <w:rPr>
                <w:sz w:val="26"/>
                <w:szCs w:val="26"/>
              </w:rPr>
            </w:pPr>
          </w:p>
        </w:tc>
        <w:tc>
          <w:tcPr>
            <w:tcW w:w="1038" w:type="dxa"/>
            <w:vAlign w:val="center"/>
          </w:tcPr>
          <w:p w14:paraId="4103EB31" w14:textId="090946C9" w:rsidR="00396C92" w:rsidRPr="00494EA6" w:rsidRDefault="00396C92" w:rsidP="00396C92">
            <w:pPr>
              <w:jc w:val="center"/>
              <w:rPr>
                <w:sz w:val="26"/>
                <w:szCs w:val="26"/>
              </w:rPr>
            </w:pPr>
            <w:r w:rsidRPr="00494EA6">
              <w:rPr>
                <w:sz w:val="26"/>
                <w:szCs w:val="26"/>
              </w:rPr>
              <w:t>12,00</w:t>
            </w:r>
          </w:p>
        </w:tc>
        <w:tc>
          <w:tcPr>
            <w:tcW w:w="1038" w:type="dxa"/>
            <w:vAlign w:val="center"/>
          </w:tcPr>
          <w:p w14:paraId="4E6290A4" w14:textId="3A52A833" w:rsidR="00396C92" w:rsidRPr="00494EA6" w:rsidRDefault="00396C92" w:rsidP="00396C92">
            <w:pPr>
              <w:jc w:val="center"/>
              <w:rPr>
                <w:sz w:val="26"/>
                <w:szCs w:val="26"/>
              </w:rPr>
            </w:pPr>
          </w:p>
        </w:tc>
      </w:tr>
    </w:tbl>
    <w:p w14:paraId="581D935B" w14:textId="77777777" w:rsidR="001969F8" w:rsidRPr="00494EA6" w:rsidRDefault="001969F8" w:rsidP="00505D0A">
      <w:pPr>
        <w:spacing w:before="60" w:after="60" w:line="360" w:lineRule="exact"/>
        <w:ind w:firstLine="720"/>
      </w:pPr>
      <w:r w:rsidRPr="00494EA6">
        <w:rPr>
          <w:b/>
          <w:bCs/>
          <w:i/>
          <w:iCs/>
        </w:rPr>
        <w:t>Ghi chú:</w:t>
      </w:r>
    </w:p>
    <w:p w14:paraId="01AADF68" w14:textId="37BDCC9B" w:rsidR="001969F8" w:rsidRPr="00494EA6" w:rsidRDefault="001969F8" w:rsidP="00505D0A">
      <w:pPr>
        <w:spacing w:before="60" w:after="60" w:line="360" w:lineRule="exact"/>
        <w:ind w:firstLine="720"/>
        <w:jc w:val="both"/>
      </w:pPr>
      <w:r w:rsidRPr="00494EA6">
        <w:t xml:space="preserve">Định mức tại Bảng </w:t>
      </w:r>
      <w:r w:rsidR="00396C92" w:rsidRPr="00494EA6">
        <w:t xml:space="preserve">12 </w:t>
      </w:r>
      <w:r w:rsidRPr="00494EA6">
        <w:t xml:space="preserve">tính cho thửa đất hoặc khu đất </w:t>
      </w:r>
      <w:r w:rsidR="006C745C" w:rsidRPr="00494EA6">
        <w:t>với điều kiện chuẩn</w:t>
      </w:r>
      <w:r w:rsidRPr="00494EA6">
        <w:t xml:space="preserve">, khi tính mức cho thửa đất hoặc khu đất cụ thể thì điều chỉnh tương tự phần định mức lao động xác định giá đất cụ thể tại các bước theo cơ cấu tại định mức lao động tại </w:t>
      </w:r>
      <w:r w:rsidR="00B74CD4" w:rsidRPr="00494EA6">
        <w:t>B</w:t>
      </w:r>
      <w:r w:rsidRPr="00494EA6">
        <w:t xml:space="preserve">ảng </w:t>
      </w:r>
      <w:r w:rsidR="00396C92" w:rsidRPr="00494EA6">
        <w:t>11</w:t>
      </w:r>
      <w:r w:rsidRPr="00494EA6">
        <w:t>.</w:t>
      </w:r>
    </w:p>
    <w:p w14:paraId="0025B029" w14:textId="77777777" w:rsidR="007641AE" w:rsidRPr="00494EA6" w:rsidRDefault="007641AE" w:rsidP="00505D0A">
      <w:pPr>
        <w:spacing w:before="60" w:after="60" w:line="360" w:lineRule="exact"/>
        <w:ind w:firstLine="720"/>
        <w:jc w:val="both"/>
      </w:pPr>
    </w:p>
    <w:p w14:paraId="134947FD" w14:textId="0E045927" w:rsidR="001969F8" w:rsidRPr="00494EA6" w:rsidRDefault="00F618A2" w:rsidP="00505D0A">
      <w:pPr>
        <w:spacing w:beforeLines="40" w:before="96" w:afterLines="40" w:after="96" w:line="360" w:lineRule="exact"/>
        <w:ind w:firstLine="567"/>
        <w:jc w:val="both"/>
        <w:rPr>
          <w:iCs/>
          <w:sz w:val="28"/>
          <w:szCs w:val="28"/>
        </w:rPr>
      </w:pPr>
      <w:r w:rsidRPr="00494EA6">
        <w:rPr>
          <w:b/>
          <w:iCs/>
          <w:sz w:val="28"/>
          <w:szCs w:val="28"/>
        </w:rPr>
        <w:t>Điều 13</w:t>
      </w:r>
      <w:r w:rsidR="001969F8" w:rsidRPr="00494EA6">
        <w:rPr>
          <w:b/>
          <w:iCs/>
          <w:sz w:val="28"/>
          <w:szCs w:val="28"/>
        </w:rPr>
        <w:t>. Định mức tiêu hao vật liệu</w:t>
      </w:r>
      <w:r w:rsidR="001969F8" w:rsidRPr="00494EA6">
        <w:rPr>
          <w:iCs/>
          <w:sz w:val="28"/>
          <w:szCs w:val="28"/>
        </w:rPr>
        <w:t xml:space="preserve"> </w:t>
      </w:r>
    </w:p>
    <w:p w14:paraId="7D5B7905" w14:textId="45BCFA72" w:rsidR="001969F8" w:rsidRPr="00494EA6" w:rsidRDefault="001969F8" w:rsidP="00505D0A">
      <w:pPr>
        <w:spacing w:beforeLines="40" w:before="96" w:afterLines="40" w:after="96" w:line="360" w:lineRule="exact"/>
        <w:ind w:firstLine="567"/>
        <w:jc w:val="right"/>
        <w:rPr>
          <w:sz w:val="28"/>
          <w:szCs w:val="28"/>
        </w:rPr>
      </w:pPr>
      <w:r w:rsidRPr="00494EA6">
        <w:rPr>
          <w:sz w:val="28"/>
          <w:szCs w:val="28"/>
        </w:rPr>
        <w:t xml:space="preserve">Bảng </w:t>
      </w:r>
      <w:r w:rsidR="00396C92" w:rsidRPr="00494EA6">
        <w:rPr>
          <w:sz w:val="28"/>
          <w:szCs w:val="28"/>
        </w:rPr>
        <w:t>13</w:t>
      </w:r>
    </w:p>
    <w:tbl>
      <w:tblPr>
        <w:tblW w:w="9635" w:type="dxa"/>
        <w:tblInd w:w="113" w:type="dxa"/>
        <w:tblLook w:val="04A0" w:firstRow="1" w:lastRow="0" w:firstColumn="1" w:lastColumn="0" w:noHBand="0" w:noVBand="1"/>
      </w:tblPr>
      <w:tblGrid>
        <w:gridCol w:w="960"/>
        <w:gridCol w:w="3146"/>
        <w:gridCol w:w="1371"/>
        <w:gridCol w:w="2173"/>
        <w:gridCol w:w="1985"/>
      </w:tblGrid>
      <w:tr w:rsidR="001E30F3" w:rsidRPr="00494EA6" w14:paraId="60CAE872" w14:textId="77777777" w:rsidTr="00204B29">
        <w:trPr>
          <w:trHeight w:val="675"/>
          <w:tblHeader/>
        </w:trPr>
        <w:tc>
          <w:tcPr>
            <w:tcW w:w="960" w:type="dxa"/>
            <w:vMerge w:val="restart"/>
            <w:tcBorders>
              <w:top w:val="single" w:sz="4" w:space="0" w:color="auto"/>
              <w:left w:val="single" w:sz="4" w:space="0" w:color="auto"/>
              <w:bottom w:val="single" w:sz="4" w:space="0" w:color="000000"/>
              <w:right w:val="single" w:sz="4" w:space="0" w:color="auto"/>
            </w:tcBorders>
            <w:vAlign w:val="center"/>
            <w:hideMark/>
          </w:tcPr>
          <w:p w14:paraId="393EA9EE" w14:textId="77777777" w:rsidR="001969F8" w:rsidRPr="00494EA6" w:rsidRDefault="001969F8" w:rsidP="00505D0A">
            <w:pPr>
              <w:jc w:val="center"/>
              <w:rPr>
                <w:b/>
                <w:bCs/>
                <w:sz w:val="26"/>
                <w:szCs w:val="26"/>
              </w:rPr>
            </w:pPr>
            <w:r w:rsidRPr="00494EA6">
              <w:rPr>
                <w:b/>
                <w:bCs/>
                <w:sz w:val="26"/>
                <w:szCs w:val="26"/>
              </w:rPr>
              <w:t>STT</w:t>
            </w:r>
          </w:p>
        </w:tc>
        <w:tc>
          <w:tcPr>
            <w:tcW w:w="3146" w:type="dxa"/>
            <w:vMerge w:val="restart"/>
            <w:tcBorders>
              <w:top w:val="single" w:sz="4" w:space="0" w:color="auto"/>
              <w:left w:val="single" w:sz="4" w:space="0" w:color="auto"/>
              <w:bottom w:val="single" w:sz="4" w:space="0" w:color="000000"/>
              <w:right w:val="single" w:sz="4" w:space="0" w:color="auto"/>
            </w:tcBorders>
            <w:vAlign w:val="center"/>
            <w:hideMark/>
          </w:tcPr>
          <w:p w14:paraId="3409E5B4" w14:textId="77777777" w:rsidR="001969F8" w:rsidRPr="00494EA6" w:rsidRDefault="001969F8" w:rsidP="00505D0A">
            <w:pPr>
              <w:jc w:val="center"/>
              <w:rPr>
                <w:b/>
                <w:bCs/>
                <w:sz w:val="26"/>
                <w:szCs w:val="26"/>
              </w:rPr>
            </w:pPr>
            <w:r w:rsidRPr="00494EA6">
              <w:rPr>
                <w:b/>
                <w:bCs/>
                <w:sz w:val="26"/>
                <w:szCs w:val="26"/>
              </w:rPr>
              <w:t>Danh mục vật liệu</w:t>
            </w:r>
          </w:p>
        </w:tc>
        <w:tc>
          <w:tcPr>
            <w:tcW w:w="1371" w:type="dxa"/>
            <w:vMerge w:val="restart"/>
            <w:tcBorders>
              <w:top w:val="single" w:sz="4" w:space="0" w:color="auto"/>
              <w:left w:val="single" w:sz="4" w:space="0" w:color="auto"/>
              <w:bottom w:val="single" w:sz="4" w:space="0" w:color="000000"/>
              <w:right w:val="single" w:sz="4" w:space="0" w:color="auto"/>
            </w:tcBorders>
            <w:vAlign w:val="center"/>
            <w:hideMark/>
          </w:tcPr>
          <w:p w14:paraId="7ABE06D9" w14:textId="77777777" w:rsidR="001969F8" w:rsidRPr="00494EA6" w:rsidRDefault="001969F8" w:rsidP="00505D0A">
            <w:pPr>
              <w:jc w:val="center"/>
              <w:rPr>
                <w:b/>
                <w:bCs/>
                <w:sz w:val="26"/>
                <w:szCs w:val="26"/>
              </w:rPr>
            </w:pPr>
            <w:r w:rsidRPr="00494EA6">
              <w:rPr>
                <w:b/>
                <w:bCs/>
                <w:sz w:val="26"/>
                <w:szCs w:val="26"/>
              </w:rPr>
              <w:t>ĐVT</w:t>
            </w:r>
          </w:p>
        </w:tc>
        <w:tc>
          <w:tcPr>
            <w:tcW w:w="4158" w:type="dxa"/>
            <w:gridSpan w:val="2"/>
            <w:tcBorders>
              <w:top w:val="single" w:sz="4" w:space="0" w:color="auto"/>
              <w:left w:val="nil"/>
              <w:bottom w:val="single" w:sz="4" w:space="0" w:color="auto"/>
              <w:right w:val="single" w:sz="4" w:space="0" w:color="000000"/>
            </w:tcBorders>
            <w:hideMark/>
          </w:tcPr>
          <w:p w14:paraId="6719B894" w14:textId="314F47CB" w:rsidR="001969F8" w:rsidRPr="00494EA6" w:rsidRDefault="001969F8" w:rsidP="00505D0A">
            <w:pPr>
              <w:jc w:val="center"/>
              <w:rPr>
                <w:b/>
                <w:bCs/>
                <w:sz w:val="26"/>
                <w:szCs w:val="26"/>
              </w:rPr>
            </w:pPr>
            <w:r w:rsidRPr="00494EA6">
              <w:rPr>
                <w:b/>
                <w:bCs/>
                <w:sz w:val="26"/>
                <w:szCs w:val="26"/>
              </w:rPr>
              <w:t>Định mức</w:t>
            </w:r>
            <w:r w:rsidRPr="00494EA6">
              <w:rPr>
                <w:b/>
                <w:bCs/>
                <w:sz w:val="26"/>
                <w:szCs w:val="26"/>
              </w:rPr>
              <w:br/>
            </w:r>
            <w:r w:rsidRPr="00494EA6">
              <w:rPr>
                <w:i/>
                <w:iCs/>
                <w:sz w:val="26"/>
                <w:szCs w:val="26"/>
              </w:rPr>
              <w:t xml:space="preserve">(tính cho thửa đất hoặc khu đất </w:t>
            </w:r>
            <w:r w:rsidR="00D07BE3" w:rsidRPr="00494EA6">
              <w:rPr>
                <w:i/>
                <w:iCs/>
                <w:sz w:val="26"/>
                <w:szCs w:val="26"/>
              </w:rPr>
              <w:t>với</w:t>
            </w:r>
            <w:r w:rsidR="006C745C" w:rsidRPr="00494EA6">
              <w:rPr>
                <w:i/>
                <w:iCs/>
                <w:sz w:val="26"/>
                <w:szCs w:val="26"/>
              </w:rPr>
              <w:t xml:space="preserve"> điều kiện chuẩn</w:t>
            </w:r>
            <w:r w:rsidRPr="00494EA6">
              <w:rPr>
                <w:i/>
                <w:iCs/>
                <w:sz w:val="26"/>
                <w:szCs w:val="26"/>
              </w:rPr>
              <w:t>)</w:t>
            </w:r>
          </w:p>
        </w:tc>
      </w:tr>
      <w:tr w:rsidR="001E30F3" w:rsidRPr="00494EA6" w14:paraId="6068609B" w14:textId="77777777" w:rsidTr="00204B29">
        <w:trPr>
          <w:trHeight w:val="459"/>
          <w:tblHead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3443FB8" w14:textId="77777777" w:rsidR="001969F8" w:rsidRPr="00494EA6" w:rsidRDefault="001969F8" w:rsidP="00505D0A">
            <w:pPr>
              <w:rPr>
                <w:b/>
                <w:bCs/>
                <w:sz w:val="26"/>
                <w:szCs w:val="26"/>
              </w:rPr>
            </w:pPr>
          </w:p>
        </w:tc>
        <w:tc>
          <w:tcPr>
            <w:tcW w:w="3146" w:type="dxa"/>
            <w:vMerge/>
            <w:tcBorders>
              <w:top w:val="single" w:sz="4" w:space="0" w:color="auto"/>
              <w:left w:val="single" w:sz="4" w:space="0" w:color="auto"/>
              <w:bottom w:val="single" w:sz="4" w:space="0" w:color="000000"/>
              <w:right w:val="single" w:sz="4" w:space="0" w:color="auto"/>
            </w:tcBorders>
            <w:vAlign w:val="center"/>
            <w:hideMark/>
          </w:tcPr>
          <w:p w14:paraId="4C4D5BAC" w14:textId="77777777" w:rsidR="001969F8" w:rsidRPr="00494EA6" w:rsidRDefault="001969F8" w:rsidP="00505D0A">
            <w:pPr>
              <w:rPr>
                <w:b/>
                <w:bCs/>
                <w:sz w:val="26"/>
                <w:szCs w:val="26"/>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14:paraId="4EC2A98E" w14:textId="77777777" w:rsidR="001969F8" w:rsidRPr="00494EA6" w:rsidRDefault="001969F8" w:rsidP="00505D0A">
            <w:pPr>
              <w:rPr>
                <w:b/>
                <w:bCs/>
                <w:sz w:val="26"/>
                <w:szCs w:val="26"/>
              </w:rPr>
            </w:pPr>
          </w:p>
        </w:tc>
        <w:tc>
          <w:tcPr>
            <w:tcW w:w="2173" w:type="dxa"/>
            <w:tcBorders>
              <w:top w:val="nil"/>
              <w:left w:val="nil"/>
              <w:bottom w:val="nil"/>
              <w:right w:val="single" w:sz="4" w:space="0" w:color="auto"/>
            </w:tcBorders>
            <w:vAlign w:val="center"/>
            <w:hideMark/>
          </w:tcPr>
          <w:p w14:paraId="1CEF7EC9" w14:textId="77777777" w:rsidR="001969F8" w:rsidRPr="00494EA6" w:rsidRDefault="001969F8" w:rsidP="00505D0A">
            <w:pPr>
              <w:jc w:val="center"/>
              <w:rPr>
                <w:b/>
                <w:bCs/>
                <w:sz w:val="26"/>
                <w:szCs w:val="26"/>
              </w:rPr>
            </w:pPr>
            <w:r w:rsidRPr="00494EA6">
              <w:rPr>
                <w:b/>
                <w:bCs/>
                <w:sz w:val="26"/>
                <w:szCs w:val="26"/>
              </w:rPr>
              <w:t>Nội nghiệp</w:t>
            </w:r>
          </w:p>
        </w:tc>
        <w:tc>
          <w:tcPr>
            <w:tcW w:w="1985" w:type="dxa"/>
            <w:tcBorders>
              <w:top w:val="nil"/>
              <w:left w:val="nil"/>
              <w:bottom w:val="nil"/>
              <w:right w:val="single" w:sz="4" w:space="0" w:color="auto"/>
            </w:tcBorders>
            <w:vAlign w:val="center"/>
            <w:hideMark/>
          </w:tcPr>
          <w:p w14:paraId="2ADFA276" w14:textId="77777777" w:rsidR="001969F8" w:rsidRPr="00494EA6" w:rsidRDefault="001969F8" w:rsidP="00505D0A">
            <w:pPr>
              <w:jc w:val="center"/>
              <w:rPr>
                <w:b/>
                <w:bCs/>
                <w:sz w:val="26"/>
                <w:szCs w:val="26"/>
              </w:rPr>
            </w:pPr>
            <w:r w:rsidRPr="00494EA6">
              <w:rPr>
                <w:b/>
                <w:bCs/>
                <w:sz w:val="26"/>
                <w:szCs w:val="26"/>
              </w:rPr>
              <w:t>Ngoại nghiệp</w:t>
            </w:r>
          </w:p>
        </w:tc>
      </w:tr>
      <w:tr w:rsidR="00FF3750" w:rsidRPr="00494EA6" w14:paraId="73FBB798" w14:textId="77777777" w:rsidTr="00204B29">
        <w:trPr>
          <w:trHeight w:val="454"/>
        </w:trPr>
        <w:tc>
          <w:tcPr>
            <w:tcW w:w="960" w:type="dxa"/>
            <w:tcBorders>
              <w:top w:val="nil"/>
              <w:left w:val="single" w:sz="4" w:space="0" w:color="auto"/>
              <w:bottom w:val="single" w:sz="4" w:space="0" w:color="auto"/>
              <w:right w:val="nil"/>
            </w:tcBorders>
            <w:vAlign w:val="center"/>
            <w:hideMark/>
          </w:tcPr>
          <w:p w14:paraId="1F4F0F0D" w14:textId="506691B6" w:rsidR="00FF3750" w:rsidRPr="00494EA6" w:rsidRDefault="00FF3750" w:rsidP="00FF3750">
            <w:pPr>
              <w:jc w:val="center"/>
              <w:rPr>
                <w:sz w:val="26"/>
                <w:szCs w:val="26"/>
              </w:rPr>
            </w:pPr>
            <w:r w:rsidRPr="00494EA6">
              <w:rPr>
                <w:sz w:val="26"/>
                <w:szCs w:val="26"/>
              </w:rPr>
              <w:t>1</w:t>
            </w:r>
          </w:p>
        </w:tc>
        <w:tc>
          <w:tcPr>
            <w:tcW w:w="3146" w:type="dxa"/>
            <w:tcBorders>
              <w:top w:val="nil"/>
              <w:left w:val="single" w:sz="4" w:space="0" w:color="auto"/>
              <w:bottom w:val="single" w:sz="4" w:space="0" w:color="auto"/>
              <w:right w:val="single" w:sz="4" w:space="0" w:color="auto"/>
            </w:tcBorders>
            <w:vAlign w:val="center"/>
            <w:hideMark/>
          </w:tcPr>
          <w:p w14:paraId="3701190D" w14:textId="793DDEC8" w:rsidR="00FF3750" w:rsidRPr="00494EA6" w:rsidRDefault="00FF3750" w:rsidP="00FF3750">
            <w:pPr>
              <w:jc w:val="both"/>
              <w:rPr>
                <w:sz w:val="26"/>
                <w:szCs w:val="26"/>
              </w:rPr>
            </w:pPr>
            <w:r w:rsidRPr="00494EA6">
              <w:rPr>
                <w:sz w:val="26"/>
                <w:szCs w:val="26"/>
              </w:rPr>
              <w:t>Băng dính to</w:t>
            </w:r>
          </w:p>
        </w:tc>
        <w:tc>
          <w:tcPr>
            <w:tcW w:w="1371" w:type="dxa"/>
            <w:tcBorders>
              <w:top w:val="nil"/>
              <w:left w:val="nil"/>
              <w:bottom w:val="single" w:sz="4" w:space="0" w:color="auto"/>
              <w:right w:val="single" w:sz="4" w:space="0" w:color="auto"/>
            </w:tcBorders>
            <w:vAlign w:val="center"/>
            <w:hideMark/>
          </w:tcPr>
          <w:p w14:paraId="402ACB75" w14:textId="58476FF2" w:rsidR="00FF3750" w:rsidRPr="00494EA6" w:rsidRDefault="00FF3750" w:rsidP="00FF3750">
            <w:pPr>
              <w:jc w:val="center"/>
              <w:rPr>
                <w:sz w:val="26"/>
                <w:szCs w:val="26"/>
              </w:rPr>
            </w:pPr>
            <w:r w:rsidRPr="00494EA6">
              <w:rPr>
                <w:sz w:val="26"/>
                <w:szCs w:val="26"/>
              </w:rPr>
              <w:t>Cuộn</w:t>
            </w:r>
          </w:p>
        </w:tc>
        <w:tc>
          <w:tcPr>
            <w:tcW w:w="2173" w:type="dxa"/>
            <w:tcBorders>
              <w:top w:val="single" w:sz="4" w:space="0" w:color="auto"/>
              <w:left w:val="single" w:sz="4" w:space="0" w:color="auto"/>
              <w:bottom w:val="single" w:sz="4" w:space="0" w:color="auto"/>
              <w:right w:val="single" w:sz="4" w:space="0" w:color="auto"/>
            </w:tcBorders>
            <w:vAlign w:val="center"/>
            <w:hideMark/>
          </w:tcPr>
          <w:p w14:paraId="44CC2923" w14:textId="7129D2FB" w:rsidR="00FF3750" w:rsidRPr="00494EA6" w:rsidRDefault="00FF3750" w:rsidP="00FF3750">
            <w:pPr>
              <w:jc w:val="center"/>
              <w:rPr>
                <w:sz w:val="26"/>
                <w:szCs w:val="26"/>
              </w:rPr>
            </w:pPr>
            <w:r w:rsidRPr="00494EA6">
              <w:rPr>
                <w:sz w:val="26"/>
                <w:szCs w:val="26"/>
              </w:rPr>
              <w:t>1,00</w:t>
            </w:r>
          </w:p>
        </w:tc>
        <w:tc>
          <w:tcPr>
            <w:tcW w:w="1985" w:type="dxa"/>
            <w:tcBorders>
              <w:top w:val="single" w:sz="4" w:space="0" w:color="auto"/>
              <w:left w:val="nil"/>
              <w:bottom w:val="single" w:sz="4" w:space="0" w:color="auto"/>
              <w:right w:val="single" w:sz="4" w:space="0" w:color="auto"/>
            </w:tcBorders>
            <w:vAlign w:val="center"/>
            <w:hideMark/>
          </w:tcPr>
          <w:p w14:paraId="6752F130" w14:textId="66CC5CCC" w:rsidR="00FF3750" w:rsidRPr="00494EA6" w:rsidRDefault="00FF3750" w:rsidP="00FF3750">
            <w:pPr>
              <w:jc w:val="center"/>
              <w:rPr>
                <w:sz w:val="26"/>
                <w:szCs w:val="26"/>
              </w:rPr>
            </w:pPr>
            <w:r w:rsidRPr="00494EA6">
              <w:rPr>
                <w:sz w:val="26"/>
                <w:szCs w:val="26"/>
              </w:rPr>
              <w:t>0,00</w:t>
            </w:r>
          </w:p>
        </w:tc>
      </w:tr>
      <w:tr w:rsidR="00FF3750" w:rsidRPr="00494EA6" w14:paraId="13E357BF" w14:textId="77777777" w:rsidTr="00204B29">
        <w:trPr>
          <w:trHeight w:val="454"/>
        </w:trPr>
        <w:tc>
          <w:tcPr>
            <w:tcW w:w="960" w:type="dxa"/>
            <w:tcBorders>
              <w:top w:val="nil"/>
              <w:left w:val="single" w:sz="4" w:space="0" w:color="auto"/>
              <w:bottom w:val="single" w:sz="4" w:space="0" w:color="auto"/>
              <w:right w:val="nil"/>
            </w:tcBorders>
            <w:vAlign w:val="center"/>
            <w:hideMark/>
          </w:tcPr>
          <w:p w14:paraId="1ABF3769" w14:textId="24EB0731" w:rsidR="00FF3750" w:rsidRPr="00494EA6" w:rsidRDefault="00FF3750" w:rsidP="00FF3750">
            <w:pPr>
              <w:jc w:val="center"/>
              <w:rPr>
                <w:sz w:val="26"/>
                <w:szCs w:val="26"/>
              </w:rPr>
            </w:pPr>
            <w:r w:rsidRPr="00494EA6">
              <w:rPr>
                <w:sz w:val="26"/>
                <w:szCs w:val="26"/>
              </w:rPr>
              <w:t>2</w:t>
            </w:r>
          </w:p>
        </w:tc>
        <w:tc>
          <w:tcPr>
            <w:tcW w:w="3146" w:type="dxa"/>
            <w:tcBorders>
              <w:top w:val="nil"/>
              <w:left w:val="single" w:sz="4" w:space="0" w:color="auto"/>
              <w:bottom w:val="single" w:sz="4" w:space="0" w:color="auto"/>
              <w:right w:val="single" w:sz="4" w:space="0" w:color="auto"/>
            </w:tcBorders>
            <w:vAlign w:val="center"/>
            <w:hideMark/>
          </w:tcPr>
          <w:p w14:paraId="34BD6DEB" w14:textId="27A331B6" w:rsidR="00FF3750" w:rsidRPr="00494EA6" w:rsidRDefault="00FF3750" w:rsidP="00FF3750">
            <w:pPr>
              <w:rPr>
                <w:sz w:val="26"/>
                <w:szCs w:val="26"/>
              </w:rPr>
            </w:pPr>
            <w:r w:rsidRPr="00494EA6">
              <w:rPr>
                <w:sz w:val="26"/>
                <w:szCs w:val="26"/>
              </w:rPr>
              <w:t>Bút dạ màu</w:t>
            </w:r>
          </w:p>
        </w:tc>
        <w:tc>
          <w:tcPr>
            <w:tcW w:w="1371" w:type="dxa"/>
            <w:tcBorders>
              <w:top w:val="nil"/>
              <w:left w:val="nil"/>
              <w:bottom w:val="single" w:sz="4" w:space="0" w:color="auto"/>
              <w:right w:val="single" w:sz="4" w:space="0" w:color="auto"/>
            </w:tcBorders>
            <w:vAlign w:val="center"/>
            <w:hideMark/>
          </w:tcPr>
          <w:p w14:paraId="622EA1BE" w14:textId="166567E9" w:rsidR="00FF3750" w:rsidRPr="00494EA6" w:rsidRDefault="00FF3750" w:rsidP="00FF3750">
            <w:pPr>
              <w:jc w:val="center"/>
              <w:rPr>
                <w:sz w:val="26"/>
                <w:szCs w:val="26"/>
              </w:rPr>
            </w:pPr>
            <w:r w:rsidRPr="00494EA6">
              <w:rPr>
                <w:sz w:val="26"/>
                <w:szCs w:val="26"/>
              </w:rPr>
              <w:t>Bộ</w:t>
            </w:r>
          </w:p>
        </w:tc>
        <w:tc>
          <w:tcPr>
            <w:tcW w:w="2173" w:type="dxa"/>
            <w:tcBorders>
              <w:top w:val="nil"/>
              <w:left w:val="single" w:sz="4" w:space="0" w:color="auto"/>
              <w:bottom w:val="single" w:sz="4" w:space="0" w:color="auto"/>
              <w:right w:val="single" w:sz="4" w:space="0" w:color="auto"/>
            </w:tcBorders>
            <w:vAlign w:val="center"/>
            <w:hideMark/>
          </w:tcPr>
          <w:p w14:paraId="31FFD9E7" w14:textId="2963F27B" w:rsidR="00FF3750" w:rsidRPr="00494EA6" w:rsidRDefault="00FF3750" w:rsidP="00FF3750">
            <w:pPr>
              <w:jc w:val="center"/>
              <w:rPr>
                <w:sz w:val="26"/>
                <w:szCs w:val="26"/>
              </w:rPr>
            </w:pPr>
            <w:r w:rsidRPr="00494EA6">
              <w:rPr>
                <w:sz w:val="26"/>
                <w:szCs w:val="26"/>
              </w:rPr>
              <w:t>1,00</w:t>
            </w:r>
          </w:p>
        </w:tc>
        <w:tc>
          <w:tcPr>
            <w:tcW w:w="1985" w:type="dxa"/>
            <w:tcBorders>
              <w:top w:val="nil"/>
              <w:left w:val="nil"/>
              <w:bottom w:val="single" w:sz="4" w:space="0" w:color="auto"/>
              <w:right w:val="single" w:sz="4" w:space="0" w:color="auto"/>
            </w:tcBorders>
            <w:vAlign w:val="center"/>
            <w:hideMark/>
          </w:tcPr>
          <w:p w14:paraId="3F5751A1" w14:textId="6F90A486" w:rsidR="00FF3750" w:rsidRPr="00494EA6" w:rsidRDefault="00FF3750" w:rsidP="00FF3750">
            <w:pPr>
              <w:jc w:val="center"/>
              <w:rPr>
                <w:rFonts w:ascii="Courier New" w:hAnsi="Courier New" w:cs="Courier New"/>
                <w:sz w:val="26"/>
                <w:szCs w:val="26"/>
              </w:rPr>
            </w:pPr>
            <w:r w:rsidRPr="00494EA6">
              <w:rPr>
                <w:sz w:val="26"/>
                <w:szCs w:val="26"/>
              </w:rPr>
              <w:t>1,00</w:t>
            </w:r>
          </w:p>
        </w:tc>
      </w:tr>
      <w:tr w:rsidR="00FF3750" w:rsidRPr="00494EA6" w14:paraId="7EC43F78" w14:textId="77777777" w:rsidTr="00204B29">
        <w:trPr>
          <w:trHeight w:val="454"/>
        </w:trPr>
        <w:tc>
          <w:tcPr>
            <w:tcW w:w="960" w:type="dxa"/>
            <w:tcBorders>
              <w:top w:val="nil"/>
              <w:left w:val="single" w:sz="4" w:space="0" w:color="auto"/>
              <w:bottom w:val="single" w:sz="4" w:space="0" w:color="auto"/>
              <w:right w:val="nil"/>
            </w:tcBorders>
            <w:vAlign w:val="center"/>
            <w:hideMark/>
          </w:tcPr>
          <w:p w14:paraId="13A9EE17" w14:textId="5C5A6F51" w:rsidR="00FF3750" w:rsidRPr="00494EA6" w:rsidRDefault="00FF3750" w:rsidP="00FF3750">
            <w:pPr>
              <w:jc w:val="center"/>
              <w:rPr>
                <w:sz w:val="26"/>
                <w:szCs w:val="26"/>
              </w:rPr>
            </w:pPr>
            <w:r w:rsidRPr="00494EA6">
              <w:rPr>
                <w:sz w:val="26"/>
                <w:szCs w:val="26"/>
              </w:rPr>
              <w:t>3</w:t>
            </w:r>
          </w:p>
        </w:tc>
        <w:tc>
          <w:tcPr>
            <w:tcW w:w="3146" w:type="dxa"/>
            <w:tcBorders>
              <w:top w:val="nil"/>
              <w:left w:val="single" w:sz="4" w:space="0" w:color="auto"/>
              <w:bottom w:val="single" w:sz="4" w:space="0" w:color="auto"/>
              <w:right w:val="single" w:sz="4" w:space="0" w:color="auto"/>
            </w:tcBorders>
            <w:vAlign w:val="center"/>
            <w:hideMark/>
          </w:tcPr>
          <w:p w14:paraId="791FA891" w14:textId="4042B729" w:rsidR="00FF3750" w:rsidRPr="00494EA6" w:rsidRDefault="00FF3750" w:rsidP="00FF3750">
            <w:pPr>
              <w:jc w:val="both"/>
              <w:rPr>
                <w:sz w:val="26"/>
                <w:szCs w:val="26"/>
              </w:rPr>
            </w:pPr>
            <w:r w:rsidRPr="00494EA6">
              <w:rPr>
                <w:sz w:val="26"/>
                <w:szCs w:val="26"/>
              </w:rPr>
              <w:t>Bút chì</w:t>
            </w:r>
          </w:p>
        </w:tc>
        <w:tc>
          <w:tcPr>
            <w:tcW w:w="1371" w:type="dxa"/>
            <w:tcBorders>
              <w:top w:val="nil"/>
              <w:left w:val="nil"/>
              <w:bottom w:val="single" w:sz="4" w:space="0" w:color="auto"/>
              <w:right w:val="single" w:sz="4" w:space="0" w:color="auto"/>
            </w:tcBorders>
            <w:vAlign w:val="center"/>
            <w:hideMark/>
          </w:tcPr>
          <w:p w14:paraId="4E92B611" w14:textId="0109556E" w:rsidR="00FF3750" w:rsidRPr="00494EA6" w:rsidRDefault="00FF3750" w:rsidP="00FF3750">
            <w:pPr>
              <w:jc w:val="center"/>
              <w:rPr>
                <w:sz w:val="26"/>
                <w:szCs w:val="26"/>
              </w:rPr>
            </w:pPr>
            <w:r w:rsidRPr="00494EA6">
              <w:rPr>
                <w:sz w:val="26"/>
                <w:szCs w:val="26"/>
              </w:rPr>
              <w:t>Cái</w:t>
            </w:r>
          </w:p>
        </w:tc>
        <w:tc>
          <w:tcPr>
            <w:tcW w:w="2173" w:type="dxa"/>
            <w:tcBorders>
              <w:top w:val="nil"/>
              <w:left w:val="single" w:sz="4" w:space="0" w:color="auto"/>
              <w:bottom w:val="single" w:sz="4" w:space="0" w:color="auto"/>
              <w:right w:val="single" w:sz="4" w:space="0" w:color="auto"/>
            </w:tcBorders>
            <w:vAlign w:val="center"/>
            <w:hideMark/>
          </w:tcPr>
          <w:p w14:paraId="6D5F7986" w14:textId="1B5FC868" w:rsidR="00FF3750" w:rsidRPr="00494EA6" w:rsidRDefault="00FF3750" w:rsidP="00FF3750">
            <w:pPr>
              <w:jc w:val="center"/>
              <w:rPr>
                <w:sz w:val="26"/>
                <w:szCs w:val="26"/>
              </w:rPr>
            </w:pPr>
            <w:r w:rsidRPr="00494EA6">
              <w:rPr>
                <w:sz w:val="26"/>
                <w:szCs w:val="26"/>
              </w:rPr>
              <w:t>1,00</w:t>
            </w:r>
          </w:p>
        </w:tc>
        <w:tc>
          <w:tcPr>
            <w:tcW w:w="1985" w:type="dxa"/>
            <w:tcBorders>
              <w:top w:val="nil"/>
              <w:left w:val="nil"/>
              <w:bottom w:val="single" w:sz="4" w:space="0" w:color="auto"/>
              <w:right w:val="single" w:sz="4" w:space="0" w:color="auto"/>
            </w:tcBorders>
            <w:vAlign w:val="center"/>
            <w:hideMark/>
          </w:tcPr>
          <w:p w14:paraId="02C5F13C" w14:textId="139967F4" w:rsidR="00FF3750" w:rsidRPr="00494EA6" w:rsidRDefault="00FF3750" w:rsidP="00FF3750">
            <w:pPr>
              <w:rPr>
                <w:rFonts w:ascii="Courier New" w:hAnsi="Courier New" w:cs="Courier New"/>
                <w:sz w:val="26"/>
                <w:szCs w:val="26"/>
              </w:rPr>
            </w:pPr>
            <w:r w:rsidRPr="00494EA6">
              <w:rPr>
                <w:sz w:val="26"/>
                <w:szCs w:val="26"/>
              </w:rPr>
              <w:t>1,00</w:t>
            </w:r>
          </w:p>
        </w:tc>
      </w:tr>
      <w:tr w:rsidR="00FF3750" w:rsidRPr="00494EA6" w14:paraId="4CC5FD13" w14:textId="77777777" w:rsidTr="00204B29">
        <w:trPr>
          <w:trHeight w:val="454"/>
        </w:trPr>
        <w:tc>
          <w:tcPr>
            <w:tcW w:w="960" w:type="dxa"/>
            <w:tcBorders>
              <w:top w:val="nil"/>
              <w:left w:val="single" w:sz="4" w:space="0" w:color="auto"/>
              <w:bottom w:val="single" w:sz="4" w:space="0" w:color="auto"/>
              <w:right w:val="nil"/>
            </w:tcBorders>
            <w:vAlign w:val="center"/>
            <w:hideMark/>
          </w:tcPr>
          <w:p w14:paraId="49C3D309" w14:textId="68F1886B" w:rsidR="00FF3750" w:rsidRPr="00494EA6" w:rsidRDefault="00FF3750" w:rsidP="00FF3750">
            <w:pPr>
              <w:jc w:val="center"/>
              <w:rPr>
                <w:sz w:val="26"/>
                <w:szCs w:val="26"/>
              </w:rPr>
            </w:pPr>
            <w:r w:rsidRPr="00494EA6">
              <w:rPr>
                <w:sz w:val="26"/>
                <w:szCs w:val="26"/>
              </w:rPr>
              <w:t>4</w:t>
            </w:r>
          </w:p>
        </w:tc>
        <w:tc>
          <w:tcPr>
            <w:tcW w:w="3146" w:type="dxa"/>
            <w:tcBorders>
              <w:top w:val="nil"/>
              <w:left w:val="single" w:sz="4" w:space="0" w:color="auto"/>
              <w:bottom w:val="single" w:sz="4" w:space="0" w:color="auto"/>
              <w:right w:val="single" w:sz="4" w:space="0" w:color="auto"/>
            </w:tcBorders>
            <w:vAlign w:val="center"/>
            <w:hideMark/>
          </w:tcPr>
          <w:p w14:paraId="7883D529" w14:textId="71208D0A" w:rsidR="00FF3750" w:rsidRPr="00494EA6" w:rsidRDefault="00FF3750" w:rsidP="00FF3750">
            <w:pPr>
              <w:rPr>
                <w:sz w:val="26"/>
                <w:szCs w:val="26"/>
              </w:rPr>
            </w:pPr>
            <w:r w:rsidRPr="00494EA6">
              <w:rPr>
                <w:sz w:val="26"/>
                <w:szCs w:val="26"/>
              </w:rPr>
              <w:t>Tẩy chì</w:t>
            </w:r>
          </w:p>
        </w:tc>
        <w:tc>
          <w:tcPr>
            <w:tcW w:w="1371" w:type="dxa"/>
            <w:tcBorders>
              <w:top w:val="nil"/>
              <w:left w:val="nil"/>
              <w:bottom w:val="single" w:sz="4" w:space="0" w:color="auto"/>
              <w:right w:val="single" w:sz="4" w:space="0" w:color="auto"/>
            </w:tcBorders>
            <w:vAlign w:val="center"/>
            <w:hideMark/>
          </w:tcPr>
          <w:p w14:paraId="74957E60" w14:textId="22EA4764" w:rsidR="00FF3750" w:rsidRPr="00494EA6" w:rsidRDefault="00FF3750" w:rsidP="00FF3750">
            <w:pPr>
              <w:jc w:val="center"/>
              <w:rPr>
                <w:sz w:val="26"/>
                <w:szCs w:val="26"/>
              </w:rPr>
            </w:pPr>
            <w:r w:rsidRPr="00494EA6">
              <w:rPr>
                <w:sz w:val="26"/>
                <w:szCs w:val="26"/>
              </w:rPr>
              <w:t>Cái</w:t>
            </w:r>
          </w:p>
        </w:tc>
        <w:tc>
          <w:tcPr>
            <w:tcW w:w="2173" w:type="dxa"/>
            <w:tcBorders>
              <w:top w:val="nil"/>
              <w:left w:val="single" w:sz="4" w:space="0" w:color="auto"/>
              <w:bottom w:val="single" w:sz="4" w:space="0" w:color="auto"/>
              <w:right w:val="single" w:sz="4" w:space="0" w:color="auto"/>
            </w:tcBorders>
            <w:vAlign w:val="center"/>
            <w:hideMark/>
          </w:tcPr>
          <w:p w14:paraId="261E2C14" w14:textId="4BCDA993" w:rsidR="00FF3750" w:rsidRPr="00494EA6" w:rsidRDefault="00FF3750" w:rsidP="00FF3750">
            <w:pPr>
              <w:jc w:val="center"/>
              <w:rPr>
                <w:sz w:val="26"/>
                <w:szCs w:val="26"/>
              </w:rPr>
            </w:pPr>
            <w:r w:rsidRPr="00494EA6">
              <w:rPr>
                <w:sz w:val="26"/>
                <w:szCs w:val="26"/>
              </w:rPr>
              <w:t>1,00</w:t>
            </w:r>
          </w:p>
        </w:tc>
        <w:tc>
          <w:tcPr>
            <w:tcW w:w="1985" w:type="dxa"/>
            <w:tcBorders>
              <w:top w:val="nil"/>
              <w:left w:val="nil"/>
              <w:bottom w:val="single" w:sz="4" w:space="0" w:color="auto"/>
              <w:right w:val="single" w:sz="4" w:space="0" w:color="auto"/>
            </w:tcBorders>
            <w:vAlign w:val="center"/>
            <w:hideMark/>
          </w:tcPr>
          <w:p w14:paraId="6E8DB0D6" w14:textId="17B0EFD1" w:rsidR="00FF3750" w:rsidRPr="00494EA6" w:rsidRDefault="00FF3750" w:rsidP="00FF3750">
            <w:pPr>
              <w:jc w:val="center"/>
              <w:rPr>
                <w:sz w:val="26"/>
                <w:szCs w:val="26"/>
              </w:rPr>
            </w:pPr>
            <w:r w:rsidRPr="00494EA6">
              <w:rPr>
                <w:sz w:val="26"/>
                <w:szCs w:val="26"/>
              </w:rPr>
              <w:t>1,00</w:t>
            </w:r>
          </w:p>
        </w:tc>
      </w:tr>
      <w:tr w:rsidR="00FF3750" w:rsidRPr="00494EA6" w14:paraId="26460CEE" w14:textId="77777777" w:rsidTr="00204B29">
        <w:trPr>
          <w:trHeight w:val="454"/>
        </w:trPr>
        <w:tc>
          <w:tcPr>
            <w:tcW w:w="960" w:type="dxa"/>
            <w:tcBorders>
              <w:top w:val="nil"/>
              <w:left w:val="single" w:sz="4" w:space="0" w:color="auto"/>
              <w:bottom w:val="single" w:sz="4" w:space="0" w:color="auto"/>
              <w:right w:val="nil"/>
            </w:tcBorders>
            <w:vAlign w:val="center"/>
            <w:hideMark/>
          </w:tcPr>
          <w:p w14:paraId="628A9B24" w14:textId="69DE9F04" w:rsidR="00FF3750" w:rsidRPr="00494EA6" w:rsidRDefault="00FF3750" w:rsidP="00FF3750">
            <w:pPr>
              <w:jc w:val="center"/>
              <w:rPr>
                <w:sz w:val="26"/>
                <w:szCs w:val="26"/>
              </w:rPr>
            </w:pPr>
            <w:r w:rsidRPr="00494EA6">
              <w:rPr>
                <w:sz w:val="26"/>
                <w:szCs w:val="26"/>
              </w:rPr>
              <w:t>5</w:t>
            </w:r>
          </w:p>
        </w:tc>
        <w:tc>
          <w:tcPr>
            <w:tcW w:w="3146" w:type="dxa"/>
            <w:tcBorders>
              <w:top w:val="nil"/>
              <w:left w:val="single" w:sz="4" w:space="0" w:color="auto"/>
              <w:bottom w:val="single" w:sz="4" w:space="0" w:color="auto"/>
              <w:right w:val="single" w:sz="4" w:space="0" w:color="auto"/>
            </w:tcBorders>
            <w:vAlign w:val="center"/>
            <w:hideMark/>
          </w:tcPr>
          <w:p w14:paraId="7A6E9ABA" w14:textId="0ABC071A" w:rsidR="00FF3750" w:rsidRPr="00494EA6" w:rsidRDefault="00FF3750" w:rsidP="00FF3750">
            <w:pPr>
              <w:rPr>
                <w:sz w:val="26"/>
                <w:szCs w:val="26"/>
              </w:rPr>
            </w:pPr>
            <w:r w:rsidRPr="00494EA6">
              <w:rPr>
                <w:sz w:val="26"/>
                <w:szCs w:val="26"/>
              </w:rPr>
              <w:t>Mực in A3 Laser</w:t>
            </w:r>
          </w:p>
        </w:tc>
        <w:tc>
          <w:tcPr>
            <w:tcW w:w="1371" w:type="dxa"/>
            <w:tcBorders>
              <w:top w:val="nil"/>
              <w:left w:val="nil"/>
              <w:bottom w:val="single" w:sz="4" w:space="0" w:color="auto"/>
              <w:right w:val="single" w:sz="4" w:space="0" w:color="auto"/>
            </w:tcBorders>
            <w:vAlign w:val="center"/>
            <w:hideMark/>
          </w:tcPr>
          <w:p w14:paraId="0032CBEF" w14:textId="5F76FC30" w:rsidR="00FF3750" w:rsidRPr="00494EA6" w:rsidRDefault="00FF3750" w:rsidP="00FF3750">
            <w:pPr>
              <w:jc w:val="center"/>
              <w:rPr>
                <w:sz w:val="26"/>
                <w:szCs w:val="26"/>
              </w:rPr>
            </w:pPr>
            <w:r w:rsidRPr="00494EA6">
              <w:rPr>
                <w:sz w:val="26"/>
                <w:szCs w:val="26"/>
              </w:rPr>
              <w:t>Hộp</w:t>
            </w:r>
          </w:p>
        </w:tc>
        <w:tc>
          <w:tcPr>
            <w:tcW w:w="2173" w:type="dxa"/>
            <w:tcBorders>
              <w:top w:val="nil"/>
              <w:left w:val="single" w:sz="4" w:space="0" w:color="auto"/>
              <w:bottom w:val="single" w:sz="4" w:space="0" w:color="auto"/>
              <w:right w:val="single" w:sz="4" w:space="0" w:color="auto"/>
            </w:tcBorders>
            <w:vAlign w:val="center"/>
            <w:hideMark/>
          </w:tcPr>
          <w:p w14:paraId="37C634C4" w14:textId="0EA3F42E" w:rsidR="00FF3750" w:rsidRPr="00494EA6" w:rsidRDefault="00FF3750" w:rsidP="00FF3750">
            <w:pPr>
              <w:jc w:val="center"/>
              <w:rPr>
                <w:sz w:val="26"/>
                <w:szCs w:val="26"/>
              </w:rPr>
            </w:pPr>
            <w:r w:rsidRPr="00494EA6">
              <w:rPr>
                <w:sz w:val="26"/>
                <w:szCs w:val="26"/>
              </w:rPr>
              <w:t>0,09</w:t>
            </w:r>
          </w:p>
        </w:tc>
        <w:tc>
          <w:tcPr>
            <w:tcW w:w="1985" w:type="dxa"/>
            <w:tcBorders>
              <w:top w:val="nil"/>
              <w:left w:val="nil"/>
              <w:bottom w:val="single" w:sz="4" w:space="0" w:color="auto"/>
              <w:right w:val="single" w:sz="4" w:space="0" w:color="auto"/>
            </w:tcBorders>
            <w:vAlign w:val="center"/>
            <w:hideMark/>
          </w:tcPr>
          <w:p w14:paraId="49E30BBC" w14:textId="6F16D550" w:rsidR="00FF3750" w:rsidRPr="00494EA6" w:rsidRDefault="00FF3750" w:rsidP="00FF3750">
            <w:pPr>
              <w:jc w:val="center"/>
              <w:rPr>
                <w:sz w:val="26"/>
                <w:szCs w:val="26"/>
              </w:rPr>
            </w:pPr>
            <w:r w:rsidRPr="00494EA6">
              <w:rPr>
                <w:sz w:val="26"/>
                <w:szCs w:val="26"/>
              </w:rPr>
              <w:t>0,00</w:t>
            </w:r>
          </w:p>
        </w:tc>
      </w:tr>
      <w:tr w:rsidR="00FF3750" w:rsidRPr="00494EA6" w14:paraId="5C73171D" w14:textId="77777777" w:rsidTr="00204B29">
        <w:trPr>
          <w:trHeight w:val="454"/>
        </w:trPr>
        <w:tc>
          <w:tcPr>
            <w:tcW w:w="960" w:type="dxa"/>
            <w:tcBorders>
              <w:top w:val="nil"/>
              <w:left w:val="single" w:sz="4" w:space="0" w:color="auto"/>
              <w:bottom w:val="single" w:sz="4" w:space="0" w:color="auto"/>
              <w:right w:val="nil"/>
            </w:tcBorders>
            <w:vAlign w:val="center"/>
            <w:hideMark/>
          </w:tcPr>
          <w:p w14:paraId="686AD3EF" w14:textId="3E5C0F3A" w:rsidR="00FF3750" w:rsidRPr="00494EA6" w:rsidRDefault="00FF3750" w:rsidP="00FF3750">
            <w:pPr>
              <w:jc w:val="center"/>
              <w:rPr>
                <w:sz w:val="26"/>
                <w:szCs w:val="26"/>
              </w:rPr>
            </w:pPr>
            <w:r w:rsidRPr="00494EA6">
              <w:rPr>
                <w:sz w:val="26"/>
                <w:szCs w:val="26"/>
              </w:rPr>
              <w:t>6</w:t>
            </w:r>
          </w:p>
        </w:tc>
        <w:tc>
          <w:tcPr>
            <w:tcW w:w="3146" w:type="dxa"/>
            <w:tcBorders>
              <w:top w:val="nil"/>
              <w:left w:val="single" w:sz="4" w:space="0" w:color="auto"/>
              <w:bottom w:val="single" w:sz="4" w:space="0" w:color="auto"/>
              <w:right w:val="single" w:sz="4" w:space="0" w:color="auto"/>
            </w:tcBorders>
            <w:vAlign w:val="center"/>
            <w:hideMark/>
          </w:tcPr>
          <w:p w14:paraId="655170FB" w14:textId="450D0BF8" w:rsidR="00FF3750" w:rsidRPr="00494EA6" w:rsidRDefault="00FF3750" w:rsidP="00FF3750">
            <w:pPr>
              <w:rPr>
                <w:sz w:val="26"/>
                <w:szCs w:val="26"/>
              </w:rPr>
            </w:pPr>
            <w:r w:rsidRPr="00494EA6">
              <w:rPr>
                <w:sz w:val="26"/>
                <w:szCs w:val="26"/>
              </w:rPr>
              <w:t>Mực photocopy</w:t>
            </w:r>
          </w:p>
        </w:tc>
        <w:tc>
          <w:tcPr>
            <w:tcW w:w="1371" w:type="dxa"/>
            <w:tcBorders>
              <w:top w:val="nil"/>
              <w:left w:val="nil"/>
              <w:bottom w:val="single" w:sz="4" w:space="0" w:color="auto"/>
              <w:right w:val="single" w:sz="4" w:space="0" w:color="auto"/>
            </w:tcBorders>
            <w:vAlign w:val="center"/>
            <w:hideMark/>
          </w:tcPr>
          <w:p w14:paraId="00684260" w14:textId="75CE60A2" w:rsidR="00FF3750" w:rsidRPr="00494EA6" w:rsidRDefault="00FF3750" w:rsidP="00FF3750">
            <w:pPr>
              <w:jc w:val="center"/>
              <w:rPr>
                <w:sz w:val="26"/>
                <w:szCs w:val="26"/>
              </w:rPr>
            </w:pPr>
            <w:r w:rsidRPr="00494EA6">
              <w:rPr>
                <w:sz w:val="26"/>
                <w:szCs w:val="26"/>
              </w:rPr>
              <w:t>Hộp</w:t>
            </w:r>
          </w:p>
        </w:tc>
        <w:tc>
          <w:tcPr>
            <w:tcW w:w="2173" w:type="dxa"/>
            <w:tcBorders>
              <w:top w:val="nil"/>
              <w:left w:val="single" w:sz="4" w:space="0" w:color="auto"/>
              <w:bottom w:val="single" w:sz="4" w:space="0" w:color="auto"/>
              <w:right w:val="single" w:sz="4" w:space="0" w:color="auto"/>
            </w:tcBorders>
            <w:vAlign w:val="center"/>
            <w:hideMark/>
          </w:tcPr>
          <w:p w14:paraId="3AC713A6" w14:textId="28BBDEE2" w:rsidR="00FF3750" w:rsidRPr="00494EA6" w:rsidRDefault="00FF3750" w:rsidP="00FF3750">
            <w:pPr>
              <w:jc w:val="center"/>
              <w:rPr>
                <w:sz w:val="26"/>
                <w:szCs w:val="26"/>
              </w:rPr>
            </w:pPr>
            <w:r w:rsidRPr="00494EA6">
              <w:rPr>
                <w:sz w:val="26"/>
                <w:szCs w:val="26"/>
              </w:rPr>
              <w:t>0,12</w:t>
            </w:r>
          </w:p>
        </w:tc>
        <w:tc>
          <w:tcPr>
            <w:tcW w:w="1985" w:type="dxa"/>
            <w:tcBorders>
              <w:top w:val="nil"/>
              <w:left w:val="nil"/>
              <w:bottom w:val="single" w:sz="4" w:space="0" w:color="auto"/>
              <w:right w:val="single" w:sz="4" w:space="0" w:color="auto"/>
            </w:tcBorders>
            <w:vAlign w:val="center"/>
            <w:hideMark/>
          </w:tcPr>
          <w:p w14:paraId="024998AF" w14:textId="363FCBD3" w:rsidR="00FF3750" w:rsidRPr="00494EA6" w:rsidRDefault="00FF3750" w:rsidP="00FF3750">
            <w:pPr>
              <w:jc w:val="center"/>
              <w:rPr>
                <w:sz w:val="26"/>
                <w:szCs w:val="26"/>
              </w:rPr>
            </w:pPr>
            <w:r w:rsidRPr="00494EA6">
              <w:rPr>
                <w:sz w:val="26"/>
                <w:szCs w:val="26"/>
              </w:rPr>
              <w:t>0,00</w:t>
            </w:r>
          </w:p>
        </w:tc>
      </w:tr>
      <w:tr w:rsidR="00FF3750" w:rsidRPr="00494EA6" w14:paraId="62BBE011" w14:textId="77777777" w:rsidTr="00204B29">
        <w:trPr>
          <w:trHeight w:val="454"/>
        </w:trPr>
        <w:tc>
          <w:tcPr>
            <w:tcW w:w="960" w:type="dxa"/>
            <w:tcBorders>
              <w:top w:val="nil"/>
              <w:left w:val="single" w:sz="4" w:space="0" w:color="auto"/>
              <w:bottom w:val="single" w:sz="4" w:space="0" w:color="auto"/>
              <w:right w:val="nil"/>
            </w:tcBorders>
            <w:vAlign w:val="center"/>
            <w:hideMark/>
          </w:tcPr>
          <w:p w14:paraId="464A8D74" w14:textId="78BFFBDA" w:rsidR="00FF3750" w:rsidRPr="00494EA6" w:rsidRDefault="00FF3750" w:rsidP="00FF3750">
            <w:pPr>
              <w:jc w:val="center"/>
              <w:rPr>
                <w:sz w:val="26"/>
                <w:szCs w:val="26"/>
              </w:rPr>
            </w:pPr>
            <w:r w:rsidRPr="00494EA6">
              <w:rPr>
                <w:sz w:val="26"/>
                <w:szCs w:val="26"/>
              </w:rPr>
              <w:t>7</w:t>
            </w:r>
          </w:p>
        </w:tc>
        <w:tc>
          <w:tcPr>
            <w:tcW w:w="3146" w:type="dxa"/>
            <w:tcBorders>
              <w:top w:val="nil"/>
              <w:left w:val="single" w:sz="4" w:space="0" w:color="auto"/>
              <w:bottom w:val="single" w:sz="4" w:space="0" w:color="auto"/>
              <w:right w:val="single" w:sz="4" w:space="0" w:color="auto"/>
            </w:tcBorders>
            <w:vAlign w:val="center"/>
            <w:hideMark/>
          </w:tcPr>
          <w:p w14:paraId="3521646C" w14:textId="10B33D27" w:rsidR="00FF3750" w:rsidRPr="00494EA6" w:rsidRDefault="00FF3750" w:rsidP="00FF3750">
            <w:pPr>
              <w:rPr>
                <w:sz w:val="26"/>
                <w:szCs w:val="26"/>
              </w:rPr>
            </w:pPr>
            <w:r w:rsidRPr="00494EA6">
              <w:rPr>
                <w:sz w:val="26"/>
                <w:szCs w:val="26"/>
              </w:rPr>
              <w:t>Bút bi</w:t>
            </w:r>
          </w:p>
        </w:tc>
        <w:tc>
          <w:tcPr>
            <w:tcW w:w="1371" w:type="dxa"/>
            <w:tcBorders>
              <w:top w:val="nil"/>
              <w:left w:val="nil"/>
              <w:bottom w:val="single" w:sz="4" w:space="0" w:color="auto"/>
              <w:right w:val="single" w:sz="4" w:space="0" w:color="auto"/>
            </w:tcBorders>
            <w:vAlign w:val="center"/>
            <w:hideMark/>
          </w:tcPr>
          <w:p w14:paraId="5D164F6F" w14:textId="28EB45B7" w:rsidR="00FF3750" w:rsidRPr="00494EA6" w:rsidRDefault="00FF3750" w:rsidP="00FF3750">
            <w:pPr>
              <w:jc w:val="center"/>
              <w:rPr>
                <w:sz w:val="26"/>
                <w:szCs w:val="26"/>
              </w:rPr>
            </w:pPr>
            <w:r w:rsidRPr="00494EA6">
              <w:rPr>
                <w:sz w:val="26"/>
                <w:szCs w:val="26"/>
              </w:rPr>
              <w:t>Cái</w:t>
            </w:r>
          </w:p>
        </w:tc>
        <w:tc>
          <w:tcPr>
            <w:tcW w:w="2173" w:type="dxa"/>
            <w:tcBorders>
              <w:top w:val="nil"/>
              <w:left w:val="single" w:sz="4" w:space="0" w:color="auto"/>
              <w:bottom w:val="single" w:sz="4" w:space="0" w:color="auto"/>
              <w:right w:val="single" w:sz="4" w:space="0" w:color="auto"/>
            </w:tcBorders>
            <w:vAlign w:val="center"/>
            <w:hideMark/>
          </w:tcPr>
          <w:p w14:paraId="3BF24B1D" w14:textId="392F5867" w:rsidR="00FF3750" w:rsidRPr="00494EA6" w:rsidRDefault="00FF3750" w:rsidP="00FF3750">
            <w:pPr>
              <w:jc w:val="center"/>
              <w:rPr>
                <w:sz w:val="26"/>
                <w:szCs w:val="26"/>
              </w:rPr>
            </w:pPr>
            <w:r w:rsidRPr="00494EA6">
              <w:rPr>
                <w:sz w:val="26"/>
                <w:szCs w:val="26"/>
              </w:rPr>
              <w:t>2,00</w:t>
            </w:r>
          </w:p>
        </w:tc>
        <w:tc>
          <w:tcPr>
            <w:tcW w:w="1985" w:type="dxa"/>
            <w:tcBorders>
              <w:top w:val="nil"/>
              <w:left w:val="nil"/>
              <w:bottom w:val="single" w:sz="4" w:space="0" w:color="auto"/>
              <w:right w:val="single" w:sz="4" w:space="0" w:color="auto"/>
            </w:tcBorders>
            <w:vAlign w:val="center"/>
            <w:hideMark/>
          </w:tcPr>
          <w:p w14:paraId="59385FB1" w14:textId="2AD5A173" w:rsidR="00FF3750" w:rsidRPr="00494EA6" w:rsidRDefault="00FF3750" w:rsidP="00FF3750">
            <w:pPr>
              <w:rPr>
                <w:rFonts w:ascii="Courier New" w:hAnsi="Courier New" w:cs="Courier New"/>
                <w:sz w:val="26"/>
                <w:szCs w:val="26"/>
              </w:rPr>
            </w:pPr>
            <w:r w:rsidRPr="00494EA6">
              <w:rPr>
                <w:sz w:val="26"/>
                <w:szCs w:val="26"/>
              </w:rPr>
              <w:t>1,00</w:t>
            </w:r>
          </w:p>
        </w:tc>
      </w:tr>
      <w:tr w:rsidR="00FF3750" w:rsidRPr="00494EA6" w14:paraId="7420702B" w14:textId="77777777" w:rsidTr="00204B29">
        <w:trPr>
          <w:trHeight w:val="454"/>
        </w:trPr>
        <w:tc>
          <w:tcPr>
            <w:tcW w:w="960" w:type="dxa"/>
            <w:tcBorders>
              <w:top w:val="nil"/>
              <w:left w:val="single" w:sz="4" w:space="0" w:color="auto"/>
              <w:bottom w:val="single" w:sz="4" w:space="0" w:color="auto"/>
              <w:right w:val="nil"/>
            </w:tcBorders>
            <w:vAlign w:val="center"/>
            <w:hideMark/>
          </w:tcPr>
          <w:p w14:paraId="5C8FD30D" w14:textId="3C172C85" w:rsidR="00FF3750" w:rsidRPr="00494EA6" w:rsidRDefault="00FF3750" w:rsidP="00FF3750">
            <w:pPr>
              <w:jc w:val="center"/>
              <w:rPr>
                <w:sz w:val="26"/>
                <w:szCs w:val="26"/>
              </w:rPr>
            </w:pPr>
            <w:r w:rsidRPr="00494EA6">
              <w:rPr>
                <w:sz w:val="26"/>
                <w:szCs w:val="26"/>
              </w:rPr>
              <w:t>8</w:t>
            </w:r>
          </w:p>
        </w:tc>
        <w:tc>
          <w:tcPr>
            <w:tcW w:w="3146" w:type="dxa"/>
            <w:tcBorders>
              <w:top w:val="nil"/>
              <w:left w:val="single" w:sz="4" w:space="0" w:color="auto"/>
              <w:bottom w:val="single" w:sz="4" w:space="0" w:color="auto"/>
              <w:right w:val="single" w:sz="4" w:space="0" w:color="auto"/>
            </w:tcBorders>
            <w:vAlign w:val="center"/>
            <w:hideMark/>
          </w:tcPr>
          <w:p w14:paraId="14A082A0" w14:textId="70B80B71" w:rsidR="00FF3750" w:rsidRPr="00494EA6" w:rsidRDefault="00FF3750" w:rsidP="00FF3750">
            <w:pPr>
              <w:rPr>
                <w:sz w:val="26"/>
                <w:szCs w:val="26"/>
              </w:rPr>
            </w:pPr>
            <w:r w:rsidRPr="00494EA6">
              <w:rPr>
                <w:sz w:val="26"/>
                <w:szCs w:val="26"/>
              </w:rPr>
              <w:t>Cặp 3 dây</w:t>
            </w:r>
          </w:p>
        </w:tc>
        <w:tc>
          <w:tcPr>
            <w:tcW w:w="1371" w:type="dxa"/>
            <w:tcBorders>
              <w:top w:val="nil"/>
              <w:left w:val="nil"/>
              <w:bottom w:val="single" w:sz="4" w:space="0" w:color="auto"/>
              <w:right w:val="single" w:sz="4" w:space="0" w:color="auto"/>
            </w:tcBorders>
            <w:vAlign w:val="center"/>
            <w:hideMark/>
          </w:tcPr>
          <w:p w14:paraId="6CBFF2FD" w14:textId="7C15C519" w:rsidR="00FF3750" w:rsidRPr="00494EA6" w:rsidRDefault="00FF3750" w:rsidP="00FF3750">
            <w:pPr>
              <w:jc w:val="center"/>
              <w:rPr>
                <w:sz w:val="26"/>
                <w:szCs w:val="26"/>
              </w:rPr>
            </w:pPr>
            <w:r w:rsidRPr="00494EA6">
              <w:rPr>
                <w:sz w:val="26"/>
                <w:szCs w:val="26"/>
              </w:rPr>
              <w:t>Cái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1AD9BCF6" w14:textId="6310BCDB" w:rsidR="00FF3750" w:rsidRPr="00494EA6" w:rsidRDefault="00FF3750" w:rsidP="00FF3750">
            <w:pPr>
              <w:jc w:val="center"/>
              <w:rPr>
                <w:sz w:val="26"/>
                <w:szCs w:val="26"/>
              </w:rPr>
            </w:pPr>
            <w:r w:rsidRPr="00494EA6">
              <w:rPr>
                <w:sz w:val="26"/>
                <w:szCs w:val="26"/>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32F652" w14:textId="2B7499AA" w:rsidR="00FF3750" w:rsidRPr="00494EA6" w:rsidRDefault="00FF3750" w:rsidP="00FF3750">
            <w:pPr>
              <w:rPr>
                <w:rFonts w:ascii="Courier New" w:hAnsi="Courier New" w:cs="Courier New"/>
                <w:sz w:val="26"/>
                <w:szCs w:val="26"/>
              </w:rPr>
            </w:pPr>
            <w:r w:rsidRPr="00494EA6">
              <w:rPr>
                <w:sz w:val="26"/>
                <w:szCs w:val="26"/>
              </w:rPr>
              <w:t>1,00</w:t>
            </w:r>
          </w:p>
        </w:tc>
      </w:tr>
      <w:tr w:rsidR="00FF3750" w:rsidRPr="00494EA6" w14:paraId="136D4091" w14:textId="77777777" w:rsidTr="00204B29">
        <w:trPr>
          <w:trHeight w:val="454"/>
        </w:trPr>
        <w:tc>
          <w:tcPr>
            <w:tcW w:w="960" w:type="dxa"/>
            <w:tcBorders>
              <w:top w:val="nil"/>
              <w:left w:val="single" w:sz="4" w:space="0" w:color="auto"/>
              <w:bottom w:val="single" w:sz="4" w:space="0" w:color="auto"/>
              <w:right w:val="nil"/>
            </w:tcBorders>
            <w:vAlign w:val="center"/>
            <w:hideMark/>
          </w:tcPr>
          <w:p w14:paraId="1B7C0D4C" w14:textId="66CDB52A" w:rsidR="00FF3750" w:rsidRPr="00494EA6" w:rsidRDefault="00FF3750" w:rsidP="00FF3750">
            <w:pPr>
              <w:jc w:val="center"/>
              <w:rPr>
                <w:sz w:val="26"/>
                <w:szCs w:val="26"/>
              </w:rPr>
            </w:pPr>
            <w:r w:rsidRPr="00494EA6">
              <w:rPr>
                <w:sz w:val="26"/>
                <w:szCs w:val="26"/>
              </w:rPr>
              <w:t>9</w:t>
            </w:r>
          </w:p>
        </w:tc>
        <w:tc>
          <w:tcPr>
            <w:tcW w:w="3146" w:type="dxa"/>
            <w:tcBorders>
              <w:top w:val="nil"/>
              <w:left w:val="single" w:sz="4" w:space="0" w:color="auto"/>
              <w:bottom w:val="single" w:sz="4" w:space="0" w:color="auto"/>
              <w:right w:val="single" w:sz="4" w:space="0" w:color="auto"/>
            </w:tcBorders>
            <w:vAlign w:val="center"/>
            <w:hideMark/>
          </w:tcPr>
          <w:p w14:paraId="0116D0D7" w14:textId="6C4AA05C" w:rsidR="00FF3750" w:rsidRPr="00494EA6" w:rsidRDefault="00FF3750" w:rsidP="00FF3750">
            <w:pPr>
              <w:rPr>
                <w:sz w:val="26"/>
                <w:szCs w:val="26"/>
              </w:rPr>
            </w:pPr>
            <w:r w:rsidRPr="00494EA6">
              <w:rPr>
                <w:sz w:val="26"/>
                <w:szCs w:val="26"/>
              </w:rPr>
              <w:t>Sổ ghi chép</w:t>
            </w:r>
          </w:p>
        </w:tc>
        <w:tc>
          <w:tcPr>
            <w:tcW w:w="1371" w:type="dxa"/>
            <w:tcBorders>
              <w:top w:val="nil"/>
              <w:left w:val="nil"/>
              <w:bottom w:val="single" w:sz="4" w:space="0" w:color="auto"/>
              <w:right w:val="single" w:sz="4" w:space="0" w:color="auto"/>
            </w:tcBorders>
            <w:vAlign w:val="center"/>
            <w:hideMark/>
          </w:tcPr>
          <w:p w14:paraId="63566C5E" w14:textId="6AF7C1AF" w:rsidR="00FF3750" w:rsidRPr="00494EA6" w:rsidRDefault="00FF3750" w:rsidP="00FF3750">
            <w:pPr>
              <w:jc w:val="center"/>
              <w:rPr>
                <w:sz w:val="26"/>
                <w:szCs w:val="26"/>
              </w:rPr>
            </w:pPr>
            <w:r w:rsidRPr="00494EA6">
              <w:rPr>
                <w:sz w:val="26"/>
                <w:szCs w:val="26"/>
              </w:rPr>
              <w:t>Cuốn</w:t>
            </w:r>
          </w:p>
        </w:tc>
        <w:tc>
          <w:tcPr>
            <w:tcW w:w="2173" w:type="dxa"/>
            <w:tcBorders>
              <w:top w:val="single" w:sz="4" w:space="0" w:color="auto"/>
              <w:left w:val="single" w:sz="4" w:space="0" w:color="auto"/>
              <w:bottom w:val="single" w:sz="4" w:space="0" w:color="auto"/>
              <w:right w:val="single" w:sz="4" w:space="0" w:color="auto"/>
            </w:tcBorders>
            <w:vAlign w:val="center"/>
            <w:hideMark/>
          </w:tcPr>
          <w:p w14:paraId="05884F0F" w14:textId="0108BC99" w:rsidR="00FF3750" w:rsidRPr="00494EA6" w:rsidRDefault="00FF3750" w:rsidP="00F62F1C">
            <w:pPr>
              <w:jc w:val="center"/>
              <w:rPr>
                <w:rFonts w:ascii="Courier New" w:hAnsi="Courier New" w:cs="Courier New"/>
                <w:sz w:val="26"/>
                <w:szCs w:val="26"/>
              </w:rPr>
            </w:pPr>
            <w:r w:rsidRPr="00494EA6">
              <w:rPr>
                <w:sz w:val="26"/>
                <w:szCs w:val="26"/>
              </w:rPr>
              <w:t>1,00</w:t>
            </w:r>
          </w:p>
        </w:tc>
        <w:tc>
          <w:tcPr>
            <w:tcW w:w="1985" w:type="dxa"/>
            <w:tcBorders>
              <w:top w:val="single" w:sz="4" w:space="0" w:color="auto"/>
              <w:left w:val="nil"/>
              <w:bottom w:val="single" w:sz="4" w:space="0" w:color="auto"/>
              <w:right w:val="single" w:sz="4" w:space="0" w:color="auto"/>
            </w:tcBorders>
            <w:vAlign w:val="center"/>
            <w:hideMark/>
          </w:tcPr>
          <w:p w14:paraId="594DA985" w14:textId="45E79D22" w:rsidR="00FF3750" w:rsidRPr="00494EA6" w:rsidRDefault="00FF3750" w:rsidP="00FF3750">
            <w:pPr>
              <w:jc w:val="center"/>
              <w:rPr>
                <w:sz w:val="26"/>
                <w:szCs w:val="26"/>
              </w:rPr>
            </w:pPr>
            <w:r w:rsidRPr="00494EA6">
              <w:rPr>
                <w:sz w:val="26"/>
                <w:szCs w:val="26"/>
              </w:rPr>
              <w:t>1,00</w:t>
            </w:r>
          </w:p>
        </w:tc>
      </w:tr>
      <w:tr w:rsidR="00FF3750" w:rsidRPr="00494EA6" w14:paraId="21F918E6" w14:textId="77777777" w:rsidTr="00204B29">
        <w:trPr>
          <w:trHeight w:val="454"/>
        </w:trPr>
        <w:tc>
          <w:tcPr>
            <w:tcW w:w="960" w:type="dxa"/>
            <w:tcBorders>
              <w:top w:val="nil"/>
              <w:left w:val="single" w:sz="4" w:space="0" w:color="auto"/>
              <w:bottom w:val="single" w:sz="4" w:space="0" w:color="auto"/>
              <w:right w:val="nil"/>
            </w:tcBorders>
            <w:vAlign w:val="center"/>
            <w:hideMark/>
          </w:tcPr>
          <w:p w14:paraId="6152A7B5" w14:textId="2AEA7B42" w:rsidR="00FF3750" w:rsidRPr="00494EA6" w:rsidRDefault="00FF3750" w:rsidP="00FF3750">
            <w:pPr>
              <w:jc w:val="center"/>
              <w:rPr>
                <w:sz w:val="26"/>
                <w:szCs w:val="26"/>
              </w:rPr>
            </w:pPr>
            <w:r w:rsidRPr="00494EA6">
              <w:rPr>
                <w:sz w:val="26"/>
                <w:szCs w:val="26"/>
              </w:rPr>
              <w:t>10</w:t>
            </w:r>
          </w:p>
        </w:tc>
        <w:tc>
          <w:tcPr>
            <w:tcW w:w="3146" w:type="dxa"/>
            <w:tcBorders>
              <w:top w:val="nil"/>
              <w:left w:val="single" w:sz="4" w:space="0" w:color="auto"/>
              <w:bottom w:val="single" w:sz="4" w:space="0" w:color="auto"/>
              <w:right w:val="single" w:sz="4" w:space="0" w:color="auto"/>
            </w:tcBorders>
            <w:vAlign w:val="center"/>
            <w:hideMark/>
          </w:tcPr>
          <w:p w14:paraId="3AF8AAF6" w14:textId="63F69BA9" w:rsidR="00FF3750" w:rsidRPr="00494EA6" w:rsidRDefault="00FF3750" w:rsidP="00FF3750">
            <w:pPr>
              <w:rPr>
                <w:sz w:val="26"/>
                <w:szCs w:val="26"/>
              </w:rPr>
            </w:pPr>
            <w:r w:rsidRPr="00494EA6">
              <w:rPr>
                <w:sz w:val="26"/>
                <w:szCs w:val="26"/>
              </w:rPr>
              <w:t>Giấy A4</w:t>
            </w:r>
          </w:p>
        </w:tc>
        <w:tc>
          <w:tcPr>
            <w:tcW w:w="1371" w:type="dxa"/>
            <w:tcBorders>
              <w:top w:val="nil"/>
              <w:left w:val="nil"/>
              <w:bottom w:val="single" w:sz="4" w:space="0" w:color="auto"/>
              <w:right w:val="single" w:sz="4" w:space="0" w:color="auto"/>
            </w:tcBorders>
            <w:vAlign w:val="center"/>
            <w:hideMark/>
          </w:tcPr>
          <w:p w14:paraId="70C381E5" w14:textId="5668B325" w:rsidR="00FF3750" w:rsidRPr="00494EA6" w:rsidRDefault="00FF3750" w:rsidP="00FF3750">
            <w:pPr>
              <w:jc w:val="center"/>
              <w:rPr>
                <w:sz w:val="26"/>
                <w:szCs w:val="26"/>
              </w:rPr>
            </w:pPr>
            <w:r w:rsidRPr="00494EA6">
              <w:rPr>
                <w:sz w:val="26"/>
                <w:szCs w:val="26"/>
              </w:rPr>
              <w:t>Gram</w:t>
            </w:r>
          </w:p>
        </w:tc>
        <w:tc>
          <w:tcPr>
            <w:tcW w:w="2173" w:type="dxa"/>
            <w:tcBorders>
              <w:top w:val="single" w:sz="4" w:space="0" w:color="auto"/>
              <w:left w:val="single" w:sz="4" w:space="0" w:color="auto"/>
              <w:bottom w:val="single" w:sz="4" w:space="0" w:color="auto"/>
              <w:right w:val="single" w:sz="4" w:space="0" w:color="auto"/>
            </w:tcBorders>
            <w:vAlign w:val="center"/>
            <w:hideMark/>
          </w:tcPr>
          <w:p w14:paraId="175B28ED" w14:textId="1FBB534D" w:rsidR="00FF3750" w:rsidRPr="00494EA6" w:rsidRDefault="00FF3750" w:rsidP="00FF3750">
            <w:pPr>
              <w:jc w:val="center"/>
              <w:rPr>
                <w:sz w:val="26"/>
                <w:szCs w:val="26"/>
              </w:rPr>
            </w:pPr>
            <w:r w:rsidRPr="00494EA6">
              <w:rPr>
                <w:sz w:val="26"/>
                <w:szCs w:val="26"/>
              </w:rPr>
              <w:t>0,50</w:t>
            </w:r>
          </w:p>
        </w:tc>
        <w:tc>
          <w:tcPr>
            <w:tcW w:w="1985" w:type="dxa"/>
            <w:tcBorders>
              <w:top w:val="single" w:sz="4" w:space="0" w:color="auto"/>
              <w:left w:val="nil"/>
              <w:bottom w:val="single" w:sz="4" w:space="0" w:color="auto"/>
              <w:right w:val="single" w:sz="4" w:space="0" w:color="auto"/>
            </w:tcBorders>
            <w:vAlign w:val="center"/>
            <w:hideMark/>
          </w:tcPr>
          <w:p w14:paraId="1F3DD3F5" w14:textId="334EF3AB" w:rsidR="00FF3750" w:rsidRPr="00494EA6" w:rsidRDefault="00FF3750" w:rsidP="00FF3750">
            <w:pPr>
              <w:jc w:val="center"/>
              <w:rPr>
                <w:sz w:val="26"/>
                <w:szCs w:val="26"/>
              </w:rPr>
            </w:pPr>
            <w:r w:rsidRPr="00494EA6">
              <w:rPr>
                <w:sz w:val="26"/>
                <w:szCs w:val="26"/>
              </w:rPr>
              <w:t>0,50</w:t>
            </w:r>
          </w:p>
        </w:tc>
      </w:tr>
      <w:tr w:rsidR="00FF3750" w:rsidRPr="00494EA6" w14:paraId="7B8D6670" w14:textId="77777777" w:rsidTr="00204B29">
        <w:trPr>
          <w:trHeight w:val="454"/>
        </w:trPr>
        <w:tc>
          <w:tcPr>
            <w:tcW w:w="960" w:type="dxa"/>
            <w:tcBorders>
              <w:top w:val="nil"/>
              <w:left w:val="single" w:sz="4" w:space="0" w:color="auto"/>
              <w:bottom w:val="single" w:sz="4" w:space="0" w:color="auto"/>
              <w:right w:val="nil"/>
            </w:tcBorders>
            <w:vAlign w:val="center"/>
            <w:hideMark/>
          </w:tcPr>
          <w:p w14:paraId="6C3D008D" w14:textId="5F19C111" w:rsidR="00FF3750" w:rsidRPr="00494EA6" w:rsidRDefault="00FF3750" w:rsidP="00FF3750">
            <w:pPr>
              <w:jc w:val="center"/>
              <w:rPr>
                <w:sz w:val="26"/>
                <w:szCs w:val="26"/>
              </w:rPr>
            </w:pPr>
            <w:r w:rsidRPr="00494EA6">
              <w:rPr>
                <w:sz w:val="26"/>
                <w:szCs w:val="26"/>
              </w:rPr>
              <w:t>11</w:t>
            </w:r>
          </w:p>
        </w:tc>
        <w:tc>
          <w:tcPr>
            <w:tcW w:w="3146" w:type="dxa"/>
            <w:tcBorders>
              <w:top w:val="nil"/>
              <w:left w:val="single" w:sz="4" w:space="0" w:color="auto"/>
              <w:bottom w:val="single" w:sz="4" w:space="0" w:color="auto"/>
              <w:right w:val="single" w:sz="4" w:space="0" w:color="auto"/>
            </w:tcBorders>
            <w:vAlign w:val="center"/>
            <w:hideMark/>
          </w:tcPr>
          <w:p w14:paraId="7B4B089F" w14:textId="66F7BCB1" w:rsidR="00FF3750" w:rsidRPr="00494EA6" w:rsidRDefault="00FF3750" w:rsidP="00FF3750">
            <w:pPr>
              <w:rPr>
                <w:sz w:val="26"/>
                <w:szCs w:val="26"/>
              </w:rPr>
            </w:pPr>
            <w:r w:rsidRPr="00494EA6">
              <w:rPr>
                <w:sz w:val="26"/>
                <w:szCs w:val="26"/>
              </w:rPr>
              <w:t>Giấy A3</w:t>
            </w:r>
          </w:p>
        </w:tc>
        <w:tc>
          <w:tcPr>
            <w:tcW w:w="1371" w:type="dxa"/>
            <w:tcBorders>
              <w:top w:val="nil"/>
              <w:left w:val="nil"/>
              <w:bottom w:val="single" w:sz="4" w:space="0" w:color="auto"/>
              <w:right w:val="single" w:sz="4" w:space="0" w:color="auto"/>
            </w:tcBorders>
            <w:vAlign w:val="center"/>
            <w:hideMark/>
          </w:tcPr>
          <w:p w14:paraId="0896AF14" w14:textId="55AC1332" w:rsidR="00FF3750" w:rsidRPr="00494EA6" w:rsidRDefault="00FF3750" w:rsidP="00FF3750">
            <w:pPr>
              <w:jc w:val="center"/>
              <w:rPr>
                <w:sz w:val="26"/>
                <w:szCs w:val="26"/>
              </w:rPr>
            </w:pPr>
            <w:r w:rsidRPr="00494EA6">
              <w:rPr>
                <w:sz w:val="26"/>
                <w:szCs w:val="26"/>
              </w:rPr>
              <w:t>Gram</w:t>
            </w:r>
          </w:p>
        </w:tc>
        <w:tc>
          <w:tcPr>
            <w:tcW w:w="2173" w:type="dxa"/>
            <w:tcBorders>
              <w:top w:val="single" w:sz="4" w:space="0" w:color="auto"/>
              <w:left w:val="single" w:sz="4" w:space="0" w:color="auto"/>
              <w:bottom w:val="single" w:sz="4" w:space="0" w:color="auto"/>
              <w:right w:val="single" w:sz="4" w:space="0" w:color="auto"/>
            </w:tcBorders>
            <w:vAlign w:val="center"/>
            <w:hideMark/>
          </w:tcPr>
          <w:p w14:paraId="17C75AB9" w14:textId="0D4BF1A1" w:rsidR="00FF3750" w:rsidRPr="00494EA6" w:rsidRDefault="00FF3750" w:rsidP="00FF3750">
            <w:pPr>
              <w:jc w:val="center"/>
              <w:rPr>
                <w:sz w:val="26"/>
                <w:szCs w:val="26"/>
              </w:rPr>
            </w:pPr>
            <w:r w:rsidRPr="00494EA6">
              <w:rPr>
                <w:sz w:val="26"/>
                <w:szCs w:val="26"/>
              </w:rPr>
              <w:t>0,30</w:t>
            </w:r>
          </w:p>
        </w:tc>
        <w:tc>
          <w:tcPr>
            <w:tcW w:w="1985" w:type="dxa"/>
            <w:tcBorders>
              <w:top w:val="single" w:sz="4" w:space="0" w:color="auto"/>
              <w:left w:val="nil"/>
              <w:bottom w:val="single" w:sz="4" w:space="0" w:color="auto"/>
              <w:right w:val="single" w:sz="4" w:space="0" w:color="auto"/>
            </w:tcBorders>
            <w:vAlign w:val="center"/>
            <w:hideMark/>
          </w:tcPr>
          <w:p w14:paraId="55F0377C" w14:textId="4040AC17" w:rsidR="00FF3750" w:rsidRPr="00494EA6" w:rsidRDefault="00FF3750" w:rsidP="00FF3750">
            <w:pPr>
              <w:rPr>
                <w:rFonts w:ascii="Courier New" w:hAnsi="Courier New" w:cs="Courier New"/>
                <w:sz w:val="26"/>
                <w:szCs w:val="26"/>
              </w:rPr>
            </w:pPr>
            <w:r w:rsidRPr="00494EA6">
              <w:rPr>
                <w:sz w:val="26"/>
                <w:szCs w:val="26"/>
              </w:rPr>
              <w:t>0,00</w:t>
            </w:r>
          </w:p>
        </w:tc>
      </w:tr>
      <w:tr w:rsidR="00FF3750" w:rsidRPr="00494EA6" w14:paraId="6F2B9882" w14:textId="77777777" w:rsidTr="00204B29">
        <w:trPr>
          <w:trHeight w:val="454"/>
        </w:trPr>
        <w:tc>
          <w:tcPr>
            <w:tcW w:w="960" w:type="dxa"/>
            <w:tcBorders>
              <w:top w:val="nil"/>
              <w:left w:val="single" w:sz="4" w:space="0" w:color="auto"/>
              <w:bottom w:val="single" w:sz="4" w:space="0" w:color="auto"/>
              <w:right w:val="nil"/>
            </w:tcBorders>
            <w:vAlign w:val="center"/>
            <w:hideMark/>
          </w:tcPr>
          <w:p w14:paraId="7A9FC115" w14:textId="705B29C7" w:rsidR="00FF3750" w:rsidRPr="00494EA6" w:rsidRDefault="00FF3750" w:rsidP="00FF3750">
            <w:pPr>
              <w:jc w:val="center"/>
              <w:rPr>
                <w:sz w:val="26"/>
                <w:szCs w:val="26"/>
              </w:rPr>
            </w:pPr>
            <w:r w:rsidRPr="00494EA6">
              <w:rPr>
                <w:sz w:val="26"/>
                <w:szCs w:val="26"/>
              </w:rPr>
              <w:t>12</w:t>
            </w:r>
          </w:p>
        </w:tc>
        <w:tc>
          <w:tcPr>
            <w:tcW w:w="3146" w:type="dxa"/>
            <w:tcBorders>
              <w:top w:val="nil"/>
              <w:left w:val="single" w:sz="4" w:space="0" w:color="auto"/>
              <w:bottom w:val="single" w:sz="4" w:space="0" w:color="auto"/>
              <w:right w:val="single" w:sz="4" w:space="0" w:color="auto"/>
            </w:tcBorders>
            <w:vAlign w:val="center"/>
            <w:hideMark/>
          </w:tcPr>
          <w:p w14:paraId="5DBF4022" w14:textId="6C4B8794" w:rsidR="00FF3750" w:rsidRPr="00494EA6" w:rsidRDefault="00FF3750" w:rsidP="00FF3750">
            <w:pPr>
              <w:rPr>
                <w:sz w:val="26"/>
                <w:szCs w:val="26"/>
              </w:rPr>
            </w:pPr>
            <w:r w:rsidRPr="00494EA6">
              <w:rPr>
                <w:sz w:val="26"/>
                <w:szCs w:val="26"/>
              </w:rPr>
              <w:t>Ghim vòng</w:t>
            </w:r>
          </w:p>
        </w:tc>
        <w:tc>
          <w:tcPr>
            <w:tcW w:w="1371" w:type="dxa"/>
            <w:tcBorders>
              <w:top w:val="nil"/>
              <w:left w:val="nil"/>
              <w:bottom w:val="single" w:sz="4" w:space="0" w:color="auto"/>
              <w:right w:val="single" w:sz="4" w:space="0" w:color="auto"/>
            </w:tcBorders>
            <w:vAlign w:val="center"/>
            <w:hideMark/>
          </w:tcPr>
          <w:p w14:paraId="0D0C3BC9" w14:textId="2E7D836F" w:rsidR="00FF3750" w:rsidRPr="00494EA6" w:rsidRDefault="00FF3750" w:rsidP="00FF3750">
            <w:pPr>
              <w:jc w:val="center"/>
              <w:rPr>
                <w:sz w:val="26"/>
                <w:szCs w:val="26"/>
              </w:rPr>
            </w:pPr>
            <w:r w:rsidRPr="00494EA6">
              <w:rPr>
                <w:sz w:val="26"/>
                <w:szCs w:val="26"/>
              </w:rPr>
              <w:t>Cái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295E42EC" w14:textId="6280A706" w:rsidR="00FF3750" w:rsidRPr="00494EA6" w:rsidRDefault="00FF3750" w:rsidP="00FF3750">
            <w:pPr>
              <w:jc w:val="center"/>
              <w:rPr>
                <w:sz w:val="26"/>
                <w:szCs w:val="26"/>
              </w:rPr>
            </w:pPr>
            <w:r w:rsidRPr="00494EA6">
              <w:rPr>
                <w:sz w:val="26"/>
                <w:szCs w:val="26"/>
              </w:rPr>
              <w:t>0,50</w:t>
            </w:r>
          </w:p>
        </w:tc>
        <w:tc>
          <w:tcPr>
            <w:tcW w:w="1985" w:type="dxa"/>
            <w:tcBorders>
              <w:top w:val="single" w:sz="4" w:space="0" w:color="auto"/>
              <w:left w:val="nil"/>
              <w:bottom w:val="single" w:sz="4" w:space="0" w:color="auto"/>
              <w:right w:val="single" w:sz="4" w:space="0" w:color="auto"/>
            </w:tcBorders>
            <w:vAlign w:val="center"/>
            <w:hideMark/>
          </w:tcPr>
          <w:p w14:paraId="203A145B" w14:textId="64FCEEEF" w:rsidR="00FF3750" w:rsidRPr="00494EA6" w:rsidRDefault="00FF3750" w:rsidP="00FF3750">
            <w:pPr>
              <w:jc w:val="center"/>
              <w:rPr>
                <w:sz w:val="26"/>
                <w:szCs w:val="26"/>
              </w:rPr>
            </w:pPr>
            <w:r w:rsidRPr="00494EA6">
              <w:rPr>
                <w:sz w:val="26"/>
                <w:szCs w:val="26"/>
              </w:rPr>
              <w:t>0,00</w:t>
            </w:r>
          </w:p>
        </w:tc>
      </w:tr>
      <w:tr w:rsidR="00FF3750" w:rsidRPr="00494EA6" w14:paraId="788E5306" w14:textId="77777777" w:rsidTr="00204B29">
        <w:trPr>
          <w:trHeight w:val="454"/>
        </w:trPr>
        <w:tc>
          <w:tcPr>
            <w:tcW w:w="960" w:type="dxa"/>
            <w:tcBorders>
              <w:top w:val="nil"/>
              <w:left w:val="single" w:sz="4" w:space="0" w:color="auto"/>
              <w:bottom w:val="single" w:sz="4" w:space="0" w:color="auto"/>
              <w:right w:val="nil"/>
            </w:tcBorders>
            <w:vAlign w:val="center"/>
            <w:hideMark/>
          </w:tcPr>
          <w:p w14:paraId="7686AEEE" w14:textId="3ABC37B8" w:rsidR="00FF3750" w:rsidRPr="00494EA6" w:rsidRDefault="00FF3750" w:rsidP="00FF3750">
            <w:pPr>
              <w:jc w:val="center"/>
              <w:rPr>
                <w:sz w:val="26"/>
                <w:szCs w:val="26"/>
              </w:rPr>
            </w:pPr>
            <w:r w:rsidRPr="00494EA6">
              <w:rPr>
                <w:sz w:val="26"/>
                <w:szCs w:val="26"/>
              </w:rPr>
              <w:t>13</w:t>
            </w:r>
          </w:p>
        </w:tc>
        <w:tc>
          <w:tcPr>
            <w:tcW w:w="3146" w:type="dxa"/>
            <w:tcBorders>
              <w:top w:val="nil"/>
              <w:left w:val="single" w:sz="4" w:space="0" w:color="auto"/>
              <w:bottom w:val="single" w:sz="4" w:space="0" w:color="auto"/>
              <w:right w:val="single" w:sz="4" w:space="0" w:color="auto"/>
            </w:tcBorders>
            <w:vAlign w:val="center"/>
            <w:hideMark/>
          </w:tcPr>
          <w:p w14:paraId="27F1DC78" w14:textId="10F07C66" w:rsidR="00FF3750" w:rsidRPr="00494EA6" w:rsidRDefault="00FF3750" w:rsidP="00FF3750">
            <w:pPr>
              <w:rPr>
                <w:sz w:val="26"/>
                <w:szCs w:val="26"/>
              </w:rPr>
            </w:pPr>
            <w:r w:rsidRPr="00494EA6">
              <w:rPr>
                <w:sz w:val="26"/>
                <w:szCs w:val="26"/>
              </w:rPr>
              <w:t>Ghim dập</w:t>
            </w:r>
          </w:p>
        </w:tc>
        <w:tc>
          <w:tcPr>
            <w:tcW w:w="1371" w:type="dxa"/>
            <w:tcBorders>
              <w:top w:val="nil"/>
              <w:left w:val="nil"/>
              <w:bottom w:val="single" w:sz="4" w:space="0" w:color="auto"/>
              <w:right w:val="single" w:sz="4" w:space="0" w:color="auto"/>
            </w:tcBorders>
            <w:vAlign w:val="center"/>
            <w:hideMark/>
          </w:tcPr>
          <w:p w14:paraId="04A3B2C0" w14:textId="7BF68E33" w:rsidR="00FF3750" w:rsidRPr="00494EA6" w:rsidRDefault="00FF3750" w:rsidP="00FF3750">
            <w:pPr>
              <w:jc w:val="center"/>
              <w:rPr>
                <w:sz w:val="26"/>
                <w:szCs w:val="26"/>
              </w:rPr>
            </w:pPr>
            <w:r w:rsidRPr="00494EA6">
              <w:rPr>
                <w:sz w:val="26"/>
                <w:szCs w:val="26"/>
              </w:rPr>
              <w:t>Cái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170D2A59" w14:textId="5167BCDF" w:rsidR="00FF3750" w:rsidRPr="00494EA6" w:rsidRDefault="00FF3750" w:rsidP="00FF3750">
            <w:pPr>
              <w:jc w:val="center"/>
              <w:rPr>
                <w:sz w:val="26"/>
                <w:szCs w:val="26"/>
              </w:rPr>
            </w:pPr>
            <w:r w:rsidRPr="00494EA6">
              <w:rPr>
                <w:sz w:val="26"/>
                <w:szCs w:val="26"/>
              </w:rPr>
              <w:t>0,50</w:t>
            </w:r>
          </w:p>
        </w:tc>
        <w:tc>
          <w:tcPr>
            <w:tcW w:w="1985" w:type="dxa"/>
            <w:tcBorders>
              <w:top w:val="single" w:sz="4" w:space="0" w:color="auto"/>
              <w:left w:val="nil"/>
              <w:bottom w:val="single" w:sz="4" w:space="0" w:color="auto"/>
              <w:right w:val="single" w:sz="4" w:space="0" w:color="auto"/>
            </w:tcBorders>
            <w:vAlign w:val="center"/>
            <w:hideMark/>
          </w:tcPr>
          <w:p w14:paraId="6F1E4D74" w14:textId="1F2477EB" w:rsidR="00FF3750" w:rsidRPr="00494EA6" w:rsidRDefault="00FF3750" w:rsidP="00FF3750">
            <w:pPr>
              <w:jc w:val="center"/>
              <w:rPr>
                <w:sz w:val="26"/>
                <w:szCs w:val="26"/>
              </w:rPr>
            </w:pPr>
            <w:r w:rsidRPr="00494EA6">
              <w:rPr>
                <w:sz w:val="26"/>
                <w:szCs w:val="26"/>
              </w:rPr>
              <w:t>0,00</w:t>
            </w:r>
          </w:p>
        </w:tc>
      </w:tr>
      <w:tr w:rsidR="00FF3750" w:rsidRPr="00494EA6" w14:paraId="594AFA10" w14:textId="77777777" w:rsidTr="00204B29">
        <w:trPr>
          <w:trHeight w:val="454"/>
        </w:trPr>
        <w:tc>
          <w:tcPr>
            <w:tcW w:w="960" w:type="dxa"/>
            <w:tcBorders>
              <w:top w:val="nil"/>
              <w:left w:val="single" w:sz="4" w:space="0" w:color="auto"/>
              <w:bottom w:val="single" w:sz="4" w:space="0" w:color="auto"/>
              <w:right w:val="nil"/>
            </w:tcBorders>
            <w:vAlign w:val="center"/>
            <w:hideMark/>
          </w:tcPr>
          <w:p w14:paraId="0713FF00" w14:textId="4DC83C90" w:rsidR="00FF3750" w:rsidRPr="00494EA6" w:rsidRDefault="00FF3750" w:rsidP="00FF3750">
            <w:pPr>
              <w:jc w:val="center"/>
              <w:rPr>
                <w:sz w:val="26"/>
                <w:szCs w:val="26"/>
              </w:rPr>
            </w:pPr>
            <w:r w:rsidRPr="00494EA6">
              <w:rPr>
                <w:sz w:val="26"/>
                <w:szCs w:val="26"/>
              </w:rPr>
              <w:lastRenderedPageBreak/>
              <w:t>14</w:t>
            </w:r>
          </w:p>
        </w:tc>
        <w:tc>
          <w:tcPr>
            <w:tcW w:w="3146" w:type="dxa"/>
            <w:tcBorders>
              <w:top w:val="nil"/>
              <w:left w:val="single" w:sz="4" w:space="0" w:color="auto"/>
              <w:bottom w:val="single" w:sz="4" w:space="0" w:color="auto"/>
              <w:right w:val="single" w:sz="4" w:space="0" w:color="auto"/>
            </w:tcBorders>
            <w:vAlign w:val="center"/>
            <w:hideMark/>
          </w:tcPr>
          <w:p w14:paraId="252A532E" w14:textId="3C94258A" w:rsidR="00FF3750" w:rsidRPr="00494EA6" w:rsidRDefault="00FF3750" w:rsidP="00FF3750">
            <w:pPr>
              <w:rPr>
                <w:sz w:val="26"/>
                <w:szCs w:val="26"/>
              </w:rPr>
            </w:pPr>
            <w:r w:rsidRPr="00494EA6">
              <w:rPr>
                <w:sz w:val="26"/>
                <w:szCs w:val="26"/>
              </w:rPr>
              <w:t>Túi ny lông đựng tài liệu</w:t>
            </w:r>
          </w:p>
        </w:tc>
        <w:tc>
          <w:tcPr>
            <w:tcW w:w="1371" w:type="dxa"/>
            <w:tcBorders>
              <w:top w:val="nil"/>
              <w:left w:val="nil"/>
              <w:bottom w:val="single" w:sz="4" w:space="0" w:color="auto"/>
              <w:right w:val="single" w:sz="4" w:space="0" w:color="auto"/>
            </w:tcBorders>
            <w:vAlign w:val="center"/>
            <w:hideMark/>
          </w:tcPr>
          <w:p w14:paraId="63C5DDAE" w14:textId="7B4E5727" w:rsidR="00FF3750" w:rsidRPr="00494EA6" w:rsidRDefault="00FF3750" w:rsidP="00FF3750">
            <w:pPr>
              <w:jc w:val="center"/>
              <w:rPr>
                <w:sz w:val="26"/>
                <w:szCs w:val="26"/>
              </w:rPr>
            </w:pPr>
            <w:r w:rsidRPr="00494EA6">
              <w:rPr>
                <w:sz w:val="26"/>
                <w:szCs w:val="26"/>
              </w:rPr>
              <w:t>Cái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38D65179" w14:textId="442C20B5" w:rsidR="00FF3750" w:rsidRPr="00494EA6" w:rsidRDefault="00FF3750" w:rsidP="00FF3750">
            <w:pPr>
              <w:jc w:val="center"/>
              <w:rPr>
                <w:sz w:val="26"/>
                <w:szCs w:val="26"/>
              </w:rPr>
            </w:pPr>
            <w:r w:rsidRPr="00494EA6">
              <w:rPr>
                <w:sz w:val="26"/>
                <w:szCs w:val="26"/>
              </w:rPr>
              <w:t>0,00</w:t>
            </w:r>
          </w:p>
        </w:tc>
        <w:tc>
          <w:tcPr>
            <w:tcW w:w="1985" w:type="dxa"/>
            <w:tcBorders>
              <w:top w:val="single" w:sz="4" w:space="0" w:color="auto"/>
              <w:left w:val="nil"/>
              <w:bottom w:val="single" w:sz="4" w:space="0" w:color="auto"/>
              <w:right w:val="single" w:sz="4" w:space="0" w:color="auto"/>
            </w:tcBorders>
            <w:vAlign w:val="center"/>
            <w:hideMark/>
          </w:tcPr>
          <w:p w14:paraId="11007310" w14:textId="60857DAB" w:rsidR="00FF3750" w:rsidRPr="00494EA6" w:rsidRDefault="00FF3750" w:rsidP="00FF3750">
            <w:pPr>
              <w:jc w:val="center"/>
              <w:rPr>
                <w:sz w:val="26"/>
                <w:szCs w:val="26"/>
              </w:rPr>
            </w:pPr>
            <w:r w:rsidRPr="00494EA6">
              <w:rPr>
                <w:sz w:val="26"/>
                <w:szCs w:val="26"/>
              </w:rPr>
              <w:t>1,00</w:t>
            </w:r>
          </w:p>
        </w:tc>
      </w:tr>
    </w:tbl>
    <w:p w14:paraId="4D768A11" w14:textId="77777777" w:rsidR="001969F8" w:rsidRPr="00494EA6" w:rsidRDefault="001969F8" w:rsidP="00505D0A">
      <w:pPr>
        <w:spacing w:before="60" w:after="60" w:line="360" w:lineRule="exact"/>
        <w:ind w:firstLine="720"/>
      </w:pPr>
      <w:r w:rsidRPr="00494EA6">
        <w:rPr>
          <w:b/>
          <w:bCs/>
          <w:i/>
          <w:iCs/>
        </w:rPr>
        <w:t>Ghi chú:</w:t>
      </w:r>
    </w:p>
    <w:p w14:paraId="03774DCE" w14:textId="1A46A4D8" w:rsidR="00FD739C" w:rsidRPr="00494EA6" w:rsidRDefault="001969F8" w:rsidP="00B74CD4">
      <w:pPr>
        <w:spacing w:before="60" w:after="60" w:line="360" w:lineRule="exact"/>
        <w:ind w:firstLine="720"/>
        <w:jc w:val="both"/>
        <w:rPr>
          <w:b/>
          <w:bCs/>
          <w:iCs/>
          <w:sz w:val="28"/>
          <w:szCs w:val="28"/>
        </w:rPr>
      </w:pPr>
      <w:r w:rsidRPr="00494EA6">
        <w:rPr>
          <w:sz w:val="28"/>
          <w:szCs w:val="28"/>
        </w:rPr>
        <w:t xml:space="preserve">Định mức tại Bảng </w:t>
      </w:r>
      <w:r w:rsidR="00FF3750" w:rsidRPr="00494EA6">
        <w:rPr>
          <w:sz w:val="28"/>
          <w:szCs w:val="28"/>
        </w:rPr>
        <w:t>13</w:t>
      </w:r>
      <w:r w:rsidRPr="00494EA6">
        <w:rPr>
          <w:sz w:val="28"/>
          <w:szCs w:val="28"/>
        </w:rPr>
        <w:t xml:space="preserve"> tính cho thửa đất hoặc khu đất </w:t>
      </w:r>
      <w:r w:rsidR="006C745C" w:rsidRPr="00494EA6">
        <w:rPr>
          <w:sz w:val="28"/>
          <w:szCs w:val="28"/>
        </w:rPr>
        <w:t>với điều kiện chuẩn</w:t>
      </w:r>
      <w:r w:rsidRPr="00494EA6">
        <w:rPr>
          <w:sz w:val="28"/>
          <w:szCs w:val="28"/>
        </w:rPr>
        <w:t>, khi tính mức cho thửa đất hoặc khu đất cụ thể thì điều chỉnh tương tự phần định mức lao động xác định giá đất cụ thể tại các bước theo cơ</w:t>
      </w:r>
      <w:r w:rsidR="00B74CD4" w:rsidRPr="00494EA6">
        <w:rPr>
          <w:sz w:val="28"/>
          <w:szCs w:val="28"/>
        </w:rPr>
        <w:t xml:space="preserve"> cấu tại định mức lao động tại B</w:t>
      </w:r>
      <w:r w:rsidRPr="00494EA6">
        <w:rPr>
          <w:sz w:val="28"/>
          <w:szCs w:val="28"/>
        </w:rPr>
        <w:t xml:space="preserve">ảng </w:t>
      </w:r>
      <w:r w:rsidR="00FF3750" w:rsidRPr="00494EA6">
        <w:rPr>
          <w:sz w:val="28"/>
          <w:szCs w:val="28"/>
        </w:rPr>
        <w:t>11</w:t>
      </w:r>
      <w:r w:rsidRPr="00494EA6">
        <w:rPr>
          <w:sz w:val="28"/>
          <w:szCs w:val="28"/>
        </w:rPr>
        <w:t>.</w:t>
      </w:r>
    </w:p>
    <w:p w14:paraId="0295EBF6" w14:textId="1E3BDFAA" w:rsidR="001969F8" w:rsidRPr="00494EA6" w:rsidRDefault="00F618A2" w:rsidP="00505D0A">
      <w:pPr>
        <w:spacing w:beforeLines="40" w:before="96" w:afterLines="40" w:after="96" w:line="360" w:lineRule="exact"/>
        <w:ind w:firstLine="709"/>
        <w:rPr>
          <w:b/>
          <w:bCs/>
          <w:iCs/>
          <w:sz w:val="28"/>
          <w:szCs w:val="28"/>
        </w:rPr>
      </w:pPr>
      <w:r w:rsidRPr="00494EA6">
        <w:rPr>
          <w:b/>
          <w:bCs/>
          <w:iCs/>
          <w:sz w:val="28"/>
          <w:szCs w:val="28"/>
        </w:rPr>
        <w:t>Điều 14</w:t>
      </w:r>
      <w:r w:rsidR="001969F8" w:rsidRPr="00494EA6">
        <w:rPr>
          <w:b/>
          <w:bCs/>
          <w:iCs/>
          <w:sz w:val="28"/>
          <w:szCs w:val="28"/>
        </w:rPr>
        <w:t xml:space="preserve">. </w:t>
      </w:r>
      <w:r w:rsidR="001969F8" w:rsidRPr="00494EA6">
        <w:rPr>
          <w:b/>
          <w:iCs/>
          <w:sz w:val="28"/>
          <w:szCs w:val="28"/>
        </w:rPr>
        <w:t>Định mức tiêu hao năng lượng</w:t>
      </w:r>
    </w:p>
    <w:p w14:paraId="4C89E102" w14:textId="2F862DB7" w:rsidR="001969F8" w:rsidRPr="00494EA6" w:rsidRDefault="001969F8" w:rsidP="00505D0A">
      <w:pPr>
        <w:spacing w:beforeLines="40" w:before="96" w:afterLines="40" w:after="96" w:line="360" w:lineRule="exact"/>
        <w:ind w:firstLine="709"/>
        <w:jc w:val="right"/>
        <w:rPr>
          <w:sz w:val="28"/>
          <w:szCs w:val="28"/>
        </w:rPr>
      </w:pPr>
      <w:r w:rsidRPr="00494EA6">
        <w:rPr>
          <w:bCs/>
          <w:sz w:val="28"/>
          <w:szCs w:val="28"/>
        </w:rPr>
        <w:t xml:space="preserve">Bảng </w:t>
      </w:r>
      <w:r w:rsidR="0020218C" w:rsidRPr="00494EA6">
        <w:rPr>
          <w:bCs/>
          <w:sz w:val="28"/>
          <w:szCs w:val="28"/>
        </w:rPr>
        <w:t>14</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767"/>
        <w:gridCol w:w="1118"/>
        <w:gridCol w:w="1041"/>
        <w:gridCol w:w="1267"/>
        <w:gridCol w:w="1043"/>
        <w:gridCol w:w="1039"/>
        <w:gridCol w:w="1039"/>
      </w:tblGrid>
      <w:tr w:rsidR="001E30F3" w:rsidRPr="00494EA6" w14:paraId="34389C0A" w14:textId="77777777" w:rsidTr="0020218C">
        <w:trPr>
          <w:trHeight w:val="591"/>
          <w:tblHeader/>
          <w:jc w:val="center"/>
        </w:trPr>
        <w:tc>
          <w:tcPr>
            <w:tcW w:w="747" w:type="dxa"/>
            <w:vMerge w:val="restart"/>
            <w:vAlign w:val="center"/>
            <w:hideMark/>
          </w:tcPr>
          <w:p w14:paraId="6089DCBF" w14:textId="77777777" w:rsidR="001969F8" w:rsidRPr="00494EA6" w:rsidRDefault="001969F8" w:rsidP="00505D0A">
            <w:pPr>
              <w:jc w:val="center"/>
              <w:rPr>
                <w:b/>
                <w:bCs/>
                <w:sz w:val="26"/>
                <w:szCs w:val="26"/>
              </w:rPr>
            </w:pPr>
            <w:r w:rsidRPr="00494EA6">
              <w:rPr>
                <w:b/>
                <w:bCs/>
                <w:sz w:val="26"/>
                <w:szCs w:val="26"/>
              </w:rPr>
              <w:t>STT</w:t>
            </w:r>
          </w:p>
        </w:tc>
        <w:tc>
          <w:tcPr>
            <w:tcW w:w="2767" w:type="dxa"/>
            <w:vMerge w:val="restart"/>
            <w:vAlign w:val="center"/>
            <w:hideMark/>
          </w:tcPr>
          <w:p w14:paraId="23E6861F" w14:textId="4F201986" w:rsidR="001969F8" w:rsidRPr="00494EA6" w:rsidRDefault="001969F8" w:rsidP="00505D0A">
            <w:pPr>
              <w:jc w:val="center"/>
              <w:rPr>
                <w:b/>
                <w:bCs/>
                <w:sz w:val="26"/>
                <w:szCs w:val="26"/>
              </w:rPr>
            </w:pPr>
            <w:r w:rsidRPr="00494EA6">
              <w:rPr>
                <w:b/>
                <w:bCs/>
                <w:sz w:val="26"/>
                <w:szCs w:val="26"/>
              </w:rPr>
              <w:t xml:space="preserve">Danh mục </w:t>
            </w:r>
            <w:r w:rsidR="00B97078">
              <w:rPr>
                <w:b/>
                <w:bCs/>
                <w:sz w:val="26"/>
                <w:szCs w:val="26"/>
              </w:rPr>
              <w:t>năng lượng</w:t>
            </w:r>
          </w:p>
        </w:tc>
        <w:tc>
          <w:tcPr>
            <w:tcW w:w="1118" w:type="dxa"/>
            <w:vMerge w:val="restart"/>
            <w:vAlign w:val="center"/>
            <w:hideMark/>
          </w:tcPr>
          <w:p w14:paraId="5DB41AF7" w14:textId="3BB4FDBF" w:rsidR="001969F8" w:rsidRPr="00494EA6" w:rsidRDefault="001969F8" w:rsidP="00505D0A">
            <w:pPr>
              <w:jc w:val="center"/>
              <w:rPr>
                <w:b/>
                <w:bCs/>
                <w:sz w:val="26"/>
                <w:szCs w:val="26"/>
              </w:rPr>
            </w:pPr>
            <w:r w:rsidRPr="00494EA6">
              <w:rPr>
                <w:b/>
                <w:bCs/>
                <w:sz w:val="26"/>
                <w:szCs w:val="26"/>
              </w:rPr>
              <w:t>Đ</w:t>
            </w:r>
            <w:r w:rsidR="00556865" w:rsidRPr="00494EA6">
              <w:rPr>
                <w:b/>
                <w:bCs/>
                <w:sz w:val="26"/>
                <w:szCs w:val="26"/>
              </w:rPr>
              <w:t>ơ</w:t>
            </w:r>
            <w:r w:rsidRPr="00494EA6">
              <w:rPr>
                <w:b/>
                <w:bCs/>
                <w:sz w:val="26"/>
                <w:szCs w:val="26"/>
              </w:rPr>
              <w:t>n vị tính</w:t>
            </w:r>
          </w:p>
        </w:tc>
        <w:tc>
          <w:tcPr>
            <w:tcW w:w="1041" w:type="dxa"/>
            <w:vMerge w:val="restart"/>
            <w:vAlign w:val="center"/>
            <w:hideMark/>
          </w:tcPr>
          <w:p w14:paraId="617B6F6A" w14:textId="77777777" w:rsidR="001969F8" w:rsidRPr="00494EA6" w:rsidRDefault="001969F8" w:rsidP="00505D0A">
            <w:pPr>
              <w:jc w:val="center"/>
              <w:rPr>
                <w:b/>
                <w:bCs/>
                <w:sz w:val="26"/>
                <w:szCs w:val="26"/>
              </w:rPr>
            </w:pPr>
            <w:r w:rsidRPr="00494EA6">
              <w:rPr>
                <w:b/>
                <w:bCs/>
                <w:sz w:val="26"/>
                <w:szCs w:val="26"/>
              </w:rPr>
              <w:t xml:space="preserve">Thời hạn </w:t>
            </w:r>
            <w:r w:rsidRPr="00494EA6">
              <w:rPr>
                <w:i/>
                <w:iCs/>
                <w:sz w:val="26"/>
                <w:szCs w:val="26"/>
              </w:rPr>
              <w:t>(tháng)</w:t>
            </w:r>
          </w:p>
        </w:tc>
        <w:tc>
          <w:tcPr>
            <w:tcW w:w="4388" w:type="dxa"/>
            <w:gridSpan w:val="4"/>
            <w:vAlign w:val="center"/>
            <w:hideMark/>
          </w:tcPr>
          <w:p w14:paraId="707DB9CD" w14:textId="77777777" w:rsidR="006C745C" w:rsidRPr="00494EA6" w:rsidRDefault="001969F8" w:rsidP="00505D0A">
            <w:pPr>
              <w:jc w:val="center"/>
              <w:rPr>
                <w:b/>
                <w:bCs/>
                <w:sz w:val="26"/>
                <w:szCs w:val="26"/>
              </w:rPr>
            </w:pPr>
            <w:r w:rsidRPr="00494EA6">
              <w:rPr>
                <w:b/>
                <w:bCs/>
                <w:sz w:val="26"/>
                <w:szCs w:val="26"/>
              </w:rPr>
              <w:t xml:space="preserve">Định mức </w:t>
            </w:r>
          </w:p>
          <w:p w14:paraId="576E0EBF" w14:textId="58AD44B8" w:rsidR="001969F8" w:rsidRPr="00494EA6" w:rsidRDefault="001969F8" w:rsidP="00505D0A">
            <w:pPr>
              <w:jc w:val="center"/>
              <w:rPr>
                <w:b/>
                <w:bCs/>
                <w:sz w:val="26"/>
                <w:szCs w:val="26"/>
              </w:rPr>
            </w:pPr>
            <w:r w:rsidRPr="00494EA6">
              <w:rPr>
                <w:i/>
                <w:iCs/>
                <w:sz w:val="26"/>
                <w:szCs w:val="26"/>
              </w:rPr>
              <w:t>(</w:t>
            </w:r>
            <w:r w:rsidR="006C745C" w:rsidRPr="00494EA6">
              <w:rPr>
                <w:i/>
                <w:iCs/>
                <w:sz w:val="26"/>
                <w:szCs w:val="26"/>
              </w:rPr>
              <w:t xml:space="preserve">tính cho </w:t>
            </w:r>
            <w:r w:rsidRPr="00494EA6">
              <w:rPr>
                <w:i/>
                <w:iCs/>
                <w:sz w:val="26"/>
                <w:szCs w:val="26"/>
              </w:rPr>
              <w:t xml:space="preserve">thửa đất hoặc khu đất </w:t>
            </w:r>
            <w:r w:rsidR="006C745C" w:rsidRPr="00494EA6">
              <w:rPr>
                <w:i/>
                <w:iCs/>
                <w:sz w:val="26"/>
                <w:szCs w:val="26"/>
              </w:rPr>
              <w:t>với điều kiện chuẩn</w:t>
            </w:r>
            <w:r w:rsidRPr="00494EA6">
              <w:rPr>
                <w:i/>
                <w:iCs/>
                <w:sz w:val="26"/>
                <w:szCs w:val="26"/>
              </w:rPr>
              <w:t>)</w:t>
            </w:r>
          </w:p>
        </w:tc>
      </w:tr>
      <w:tr w:rsidR="001E30F3" w:rsidRPr="00494EA6" w14:paraId="213F5504" w14:textId="77777777" w:rsidTr="0020218C">
        <w:trPr>
          <w:trHeight w:val="415"/>
          <w:tblHeader/>
          <w:jc w:val="center"/>
        </w:trPr>
        <w:tc>
          <w:tcPr>
            <w:tcW w:w="747" w:type="dxa"/>
            <w:vMerge/>
            <w:vAlign w:val="center"/>
            <w:hideMark/>
          </w:tcPr>
          <w:p w14:paraId="7AC6FFA0" w14:textId="77777777" w:rsidR="001969F8" w:rsidRPr="00494EA6" w:rsidRDefault="001969F8" w:rsidP="00505D0A">
            <w:pPr>
              <w:rPr>
                <w:b/>
                <w:bCs/>
                <w:sz w:val="26"/>
                <w:szCs w:val="26"/>
              </w:rPr>
            </w:pPr>
          </w:p>
        </w:tc>
        <w:tc>
          <w:tcPr>
            <w:tcW w:w="2767" w:type="dxa"/>
            <w:vMerge/>
            <w:vAlign w:val="center"/>
            <w:hideMark/>
          </w:tcPr>
          <w:p w14:paraId="3F498EB7" w14:textId="77777777" w:rsidR="001969F8" w:rsidRPr="00494EA6" w:rsidRDefault="001969F8" w:rsidP="00505D0A">
            <w:pPr>
              <w:rPr>
                <w:b/>
                <w:bCs/>
                <w:sz w:val="26"/>
                <w:szCs w:val="26"/>
              </w:rPr>
            </w:pPr>
          </w:p>
        </w:tc>
        <w:tc>
          <w:tcPr>
            <w:tcW w:w="1118" w:type="dxa"/>
            <w:vMerge/>
            <w:vAlign w:val="center"/>
            <w:hideMark/>
          </w:tcPr>
          <w:p w14:paraId="03F4EA69" w14:textId="77777777" w:rsidR="001969F8" w:rsidRPr="00494EA6" w:rsidRDefault="001969F8" w:rsidP="00505D0A">
            <w:pPr>
              <w:rPr>
                <w:b/>
                <w:bCs/>
                <w:sz w:val="26"/>
                <w:szCs w:val="26"/>
              </w:rPr>
            </w:pPr>
          </w:p>
        </w:tc>
        <w:tc>
          <w:tcPr>
            <w:tcW w:w="1041" w:type="dxa"/>
            <w:vMerge/>
            <w:vAlign w:val="center"/>
            <w:hideMark/>
          </w:tcPr>
          <w:p w14:paraId="65D16F25" w14:textId="77777777" w:rsidR="001969F8" w:rsidRPr="00494EA6" w:rsidRDefault="001969F8" w:rsidP="00505D0A">
            <w:pPr>
              <w:rPr>
                <w:b/>
                <w:bCs/>
                <w:sz w:val="26"/>
                <w:szCs w:val="26"/>
              </w:rPr>
            </w:pPr>
          </w:p>
        </w:tc>
        <w:tc>
          <w:tcPr>
            <w:tcW w:w="2310" w:type="dxa"/>
            <w:gridSpan w:val="2"/>
            <w:vAlign w:val="center"/>
            <w:hideMark/>
          </w:tcPr>
          <w:p w14:paraId="2EA1D6B4" w14:textId="77777777" w:rsidR="001969F8" w:rsidRPr="00494EA6" w:rsidRDefault="001969F8" w:rsidP="00505D0A">
            <w:pPr>
              <w:jc w:val="center"/>
              <w:rPr>
                <w:b/>
                <w:bCs/>
                <w:sz w:val="26"/>
                <w:szCs w:val="26"/>
              </w:rPr>
            </w:pPr>
            <w:r w:rsidRPr="00494EA6">
              <w:rPr>
                <w:b/>
                <w:bCs/>
                <w:sz w:val="26"/>
                <w:szCs w:val="26"/>
              </w:rPr>
              <w:t>Đất phi nông nghiệp</w:t>
            </w:r>
          </w:p>
        </w:tc>
        <w:tc>
          <w:tcPr>
            <w:tcW w:w="2078" w:type="dxa"/>
            <w:gridSpan w:val="2"/>
            <w:vAlign w:val="center"/>
            <w:hideMark/>
          </w:tcPr>
          <w:p w14:paraId="11B67F53" w14:textId="77777777" w:rsidR="001969F8" w:rsidRPr="00494EA6" w:rsidRDefault="001969F8" w:rsidP="00505D0A">
            <w:pPr>
              <w:jc w:val="center"/>
              <w:rPr>
                <w:b/>
                <w:bCs/>
                <w:sz w:val="26"/>
                <w:szCs w:val="26"/>
              </w:rPr>
            </w:pPr>
            <w:r w:rsidRPr="00494EA6">
              <w:rPr>
                <w:b/>
                <w:bCs/>
                <w:sz w:val="26"/>
                <w:szCs w:val="26"/>
              </w:rPr>
              <w:t>Đất nông nghiệp</w:t>
            </w:r>
          </w:p>
        </w:tc>
      </w:tr>
      <w:tr w:rsidR="001E30F3" w:rsidRPr="00494EA6" w14:paraId="421064FA" w14:textId="77777777" w:rsidTr="0020218C">
        <w:trPr>
          <w:trHeight w:val="630"/>
          <w:tblHeader/>
          <w:jc w:val="center"/>
        </w:trPr>
        <w:tc>
          <w:tcPr>
            <w:tcW w:w="747" w:type="dxa"/>
            <w:vMerge/>
            <w:vAlign w:val="center"/>
            <w:hideMark/>
          </w:tcPr>
          <w:p w14:paraId="15AD4755" w14:textId="77777777" w:rsidR="001969F8" w:rsidRPr="00494EA6" w:rsidRDefault="001969F8" w:rsidP="00505D0A">
            <w:pPr>
              <w:rPr>
                <w:b/>
                <w:bCs/>
                <w:sz w:val="26"/>
                <w:szCs w:val="26"/>
              </w:rPr>
            </w:pPr>
          </w:p>
        </w:tc>
        <w:tc>
          <w:tcPr>
            <w:tcW w:w="2767" w:type="dxa"/>
            <w:vMerge/>
            <w:vAlign w:val="center"/>
            <w:hideMark/>
          </w:tcPr>
          <w:p w14:paraId="3396494B" w14:textId="77777777" w:rsidR="001969F8" w:rsidRPr="00494EA6" w:rsidRDefault="001969F8" w:rsidP="00505D0A">
            <w:pPr>
              <w:rPr>
                <w:b/>
                <w:bCs/>
                <w:sz w:val="26"/>
                <w:szCs w:val="26"/>
              </w:rPr>
            </w:pPr>
          </w:p>
        </w:tc>
        <w:tc>
          <w:tcPr>
            <w:tcW w:w="1118" w:type="dxa"/>
            <w:vMerge/>
            <w:vAlign w:val="center"/>
            <w:hideMark/>
          </w:tcPr>
          <w:p w14:paraId="27868BAD" w14:textId="77777777" w:rsidR="001969F8" w:rsidRPr="00494EA6" w:rsidRDefault="001969F8" w:rsidP="00505D0A">
            <w:pPr>
              <w:rPr>
                <w:b/>
                <w:bCs/>
                <w:sz w:val="26"/>
                <w:szCs w:val="26"/>
              </w:rPr>
            </w:pPr>
          </w:p>
        </w:tc>
        <w:tc>
          <w:tcPr>
            <w:tcW w:w="1041" w:type="dxa"/>
            <w:vMerge/>
            <w:vAlign w:val="center"/>
            <w:hideMark/>
          </w:tcPr>
          <w:p w14:paraId="6FA945FC" w14:textId="77777777" w:rsidR="001969F8" w:rsidRPr="00494EA6" w:rsidRDefault="001969F8" w:rsidP="00505D0A">
            <w:pPr>
              <w:rPr>
                <w:b/>
                <w:bCs/>
                <w:sz w:val="26"/>
                <w:szCs w:val="26"/>
              </w:rPr>
            </w:pPr>
          </w:p>
        </w:tc>
        <w:tc>
          <w:tcPr>
            <w:tcW w:w="1267" w:type="dxa"/>
            <w:vAlign w:val="center"/>
            <w:hideMark/>
          </w:tcPr>
          <w:p w14:paraId="4BEEC217" w14:textId="77777777" w:rsidR="001969F8" w:rsidRPr="00494EA6" w:rsidRDefault="001969F8" w:rsidP="00505D0A">
            <w:pPr>
              <w:jc w:val="center"/>
              <w:rPr>
                <w:b/>
                <w:bCs/>
                <w:sz w:val="26"/>
                <w:szCs w:val="26"/>
              </w:rPr>
            </w:pPr>
            <w:r w:rsidRPr="00494EA6">
              <w:rPr>
                <w:b/>
                <w:bCs/>
                <w:sz w:val="26"/>
                <w:szCs w:val="26"/>
              </w:rPr>
              <w:t>Nội nghiệp</w:t>
            </w:r>
          </w:p>
        </w:tc>
        <w:tc>
          <w:tcPr>
            <w:tcW w:w="1043" w:type="dxa"/>
            <w:vAlign w:val="center"/>
            <w:hideMark/>
          </w:tcPr>
          <w:p w14:paraId="2198DBC7" w14:textId="77777777" w:rsidR="001969F8" w:rsidRPr="00494EA6" w:rsidRDefault="001969F8" w:rsidP="00505D0A">
            <w:pPr>
              <w:jc w:val="center"/>
              <w:rPr>
                <w:b/>
                <w:bCs/>
                <w:sz w:val="26"/>
                <w:szCs w:val="26"/>
              </w:rPr>
            </w:pPr>
            <w:r w:rsidRPr="00494EA6">
              <w:rPr>
                <w:b/>
                <w:bCs/>
                <w:sz w:val="26"/>
                <w:szCs w:val="26"/>
              </w:rPr>
              <w:t>Ngoại nghiệp</w:t>
            </w:r>
          </w:p>
        </w:tc>
        <w:tc>
          <w:tcPr>
            <w:tcW w:w="1039" w:type="dxa"/>
            <w:vAlign w:val="center"/>
            <w:hideMark/>
          </w:tcPr>
          <w:p w14:paraId="00341898" w14:textId="77777777" w:rsidR="001969F8" w:rsidRPr="00494EA6" w:rsidRDefault="001969F8" w:rsidP="00505D0A">
            <w:pPr>
              <w:jc w:val="center"/>
              <w:rPr>
                <w:b/>
                <w:bCs/>
                <w:sz w:val="26"/>
                <w:szCs w:val="26"/>
              </w:rPr>
            </w:pPr>
            <w:r w:rsidRPr="00494EA6">
              <w:rPr>
                <w:b/>
                <w:bCs/>
                <w:sz w:val="26"/>
                <w:szCs w:val="26"/>
              </w:rPr>
              <w:t>Nội nghiệp</w:t>
            </w:r>
          </w:p>
        </w:tc>
        <w:tc>
          <w:tcPr>
            <w:tcW w:w="1039" w:type="dxa"/>
            <w:vAlign w:val="center"/>
            <w:hideMark/>
          </w:tcPr>
          <w:p w14:paraId="69A034A4" w14:textId="77777777" w:rsidR="001969F8" w:rsidRPr="00494EA6" w:rsidRDefault="001969F8" w:rsidP="00505D0A">
            <w:pPr>
              <w:jc w:val="center"/>
              <w:rPr>
                <w:b/>
                <w:bCs/>
                <w:sz w:val="26"/>
                <w:szCs w:val="26"/>
              </w:rPr>
            </w:pPr>
            <w:r w:rsidRPr="00494EA6">
              <w:rPr>
                <w:b/>
                <w:bCs/>
                <w:sz w:val="26"/>
                <w:szCs w:val="26"/>
              </w:rPr>
              <w:t>Ngoại nghiệp</w:t>
            </w:r>
          </w:p>
        </w:tc>
      </w:tr>
      <w:tr w:rsidR="0020218C" w:rsidRPr="00494EA6" w14:paraId="580A6F30" w14:textId="77777777" w:rsidTr="0020218C">
        <w:trPr>
          <w:trHeight w:val="595"/>
          <w:jc w:val="center"/>
        </w:trPr>
        <w:tc>
          <w:tcPr>
            <w:tcW w:w="747" w:type="dxa"/>
            <w:vAlign w:val="center"/>
            <w:hideMark/>
          </w:tcPr>
          <w:p w14:paraId="09FE942E" w14:textId="77777777" w:rsidR="0020218C" w:rsidRPr="00494EA6" w:rsidRDefault="0020218C" w:rsidP="0020218C">
            <w:pPr>
              <w:jc w:val="center"/>
              <w:rPr>
                <w:sz w:val="26"/>
                <w:szCs w:val="26"/>
              </w:rPr>
            </w:pPr>
            <w:r w:rsidRPr="00494EA6">
              <w:rPr>
                <w:sz w:val="26"/>
                <w:szCs w:val="26"/>
              </w:rPr>
              <w:t>1</w:t>
            </w:r>
          </w:p>
        </w:tc>
        <w:tc>
          <w:tcPr>
            <w:tcW w:w="2767" w:type="dxa"/>
            <w:vAlign w:val="center"/>
            <w:hideMark/>
          </w:tcPr>
          <w:p w14:paraId="06875586" w14:textId="77777777" w:rsidR="0020218C" w:rsidRPr="00494EA6" w:rsidRDefault="0020218C" w:rsidP="0020218C">
            <w:pPr>
              <w:rPr>
                <w:sz w:val="26"/>
                <w:szCs w:val="26"/>
              </w:rPr>
            </w:pPr>
            <w:r w:rsidRPr="00494EA6">
              <w:rPr>
                <w:sz w:val="26"/>
                <w:szCs w:val="26"/>
              </w:rPr>
              <w:t>Điện năng</w:t>
            </w:r>
          </w:p>
        </w:tc>
        <w:tc>
          <w:tcPr>
            <w:tcW w:w="1118" w:type="dxa"/>
            <w:vAlign w:val="center"/>
            <w:hideMark/>
          </w:tcPr>
          <w:p w14:paraId="10E89A9F" w14:textId="77777777" w:rsidR="0020218C" w:rsidRPr="00494EA6" w:rsidRDefault="0020218C" w:rsidP="0020218C">
            <w:pPr>
              <w:jc w:val="center"/>
              <w:rPr>
                <w:sz w:val="26"/>
                <w:szCs w:val="26"/>
              </w:rPr>
            </w:pPr>
            <w:r w:rsidRPr="00494EA6">
              <w:rPr>
                <w:sz w:val="26"/>
                <w:szCs w:val="26"/>
              </w:rPr>
              <w:t>kW</w:t>
            </w:r>
          </w:p>
        </w:tc>
        <w:tc>
          <w:tcPr>
            <w:tcW w:w="1041" w:type="dxa"/>
            <w:vAlign w:val="center"/>
            <w:hideMark/>
          </w:tcPr>
          <w:p w14:paraId="46808E4B" w14:textId="77777777" w:rsidR="0020218C" w:rsidRPr="00494EA6" w:rsidRDefault="0020218C" w:rsidP="0020218C">
            <w:pPr>
              <w:rPr>
                <w:rFonts w:ascii="Courier New" w:hAnsi="Courier New" w:cs="Courier New"/>
                <w:sz w:val="26"/>
                <w:szCs w:val="26"/>
              </w:rPr>
            </w:pPr>
            <w:r w:rsidRPr="00494EA6">
              <w:rPr>
                <w:rFonts w:ascii="Courier New" w:hAnsi="Courier New" w:cs="Courier New"/>
                <w:sz w:val="26"/>
                <w:szCs w:val="26"/>
              </w:rPr>
              <w:t> </w:t>
            </w:r>
          </w:p>
        </w:tc>
        <w:tc>
          <w:tcPr>
            <w:tcW w:w="1267" w:type="dxa"/>
            <w:vAlign w:val="center"/>
            <w:hideMark/>
          </w:tcPr>
          <w:p w14:paraId="4CDFA67E" w14:textId="302B5AFA" w:rsidR="0020218C" w:rsidRPr="00494EA6" w:rsidRDefault="0020218C" w:rsidP="0020218C">
            <w:pPr>
              <w:jc w:val="center"/>
              <w:rPr>
                <w:sz w:val="26"/>
                <w:szCs w:val="26"/>
              </w:rPr>
            </w:pPr>
            <w:r w:rsidRPr="00494EA6">
              <w:rPr>
                <w:sz w:val="26"/>
                <w:szCs w:val="26"/>
              </w:rPr>
              <w:t>455,67</w:t>
            </w:r>
          </w:p>
        </w:tc>
        <w:tc>
          <w:tcPr>
            <w:tcW w:w="1043" w:type="dxa"/>
            <w:vAlign w:val="center"/>
            <w:hideMark/>
          </w:tcPr>
          <w:p w14:paraId="3B03020C" w14:textId="6A8A2470" w:rsidR="0020218C" w:rsidRPr="00494EA6" w:rsidRDefault="0020218C" w:rsidP="0020218C">
            <w:pPr>
              <w:jc w:val="center"/>
              <w:rPr>
                <w:sz w:val="26"/>
                <w:szCs w:val="26"/>
              </w:rPr>
            </w:pPr>
            <w:r w:rsidRPr="00494EA6">
              <w:rPr>
                <w:sz w:val="26"/>
                <w:szCs w:val="26"/>
              </w:rPr>
              <w:t> </w:t>
            </w:r>
          </w:p>
        </w:tc>
        <w:tc>
          <w:tcPr>
            <w:tcW w:w="1039" w:type="dxa"/>
            <w:vAlign w:val="center"/>
            <w:hideMark/>
          </w:tcPr>
          <w:p w14:paraId="7D724AC4" w14:textId="5FEBC64D" w:rsidR="0020218C" w:rsidRPr="00494EA6" w:rsidRDefault="0020218C" w:rsidP="0020218C">
            <w:pPr>
              <w:jc w:val="center"/>
              <w:rPr>
                <w:sz w:val="26"/>
                <w:szCs w:val="26"/>
              </w:rPr>
            </w:pPr>
            <w:r w:rsidRPr="00494EA6">
              <w:rPr>
                <w:sz w:val="26"/>
                <w:szCs w:val="26"/>
              </w:rPr>
              <w:t>401,74</w:t>
            </w:r>
          </w:p>
        </w:tc>
        <w:tc>
          <w:tcPr>
            <w:tcW w:w="1039" w:type="dxa"/>
            <w:vAlign w:val="center"/>
            <w:hideMark/>
          </w:tcPr>
          <w:p w14:paraId="24AB3B30" w14:textId="2DF4FF80" w:rsidR="0020218C" w:rsidRPr="00494EA6" w:rsidRDefault="0020218C" w:rsidP="0020218C">
            <w:pPr>
              <w:jc w:val="center"/>
              <w:rPr>
                <w:sz w:val="26"/>
                <w:szCs w:val="26"/>
              </w:rPr>
            </w:pPr>
            <w:r w:rsidRPr="00494EA6">
              <w:rPr>
                <w:sz w:val="26"/>
                <w:szCs w:val="26"/>
              </w:rPr>
              <w:t> </w:t>
            </w:r>
          </w:p>
        </w:tc>
      </w:tr>
    </w:tbl>
    <w:p w14:paraId="23585A9B" w14:textId="77777777" w:rsidR="001969F8" w:rsidRPr="00494EA6" w:rsidRDefault="001969F8" w:rsidP="00505D0A">
      <w:pPr>
        <w:spacing w:before="60" w:after="60" w:line="360" w:lineRule="exact"/>
        <w:ind w:firstLine="720"/>
      </w:pPr>
      <w:r w:rsidRPr="00494EA6">
        <w:rPr>
          <w:b/>
          <w:bCs/>
          <w:i/>
          <w:iCs/>
        </w:rPr>
        <w:t>Ghi chú:</w:t>
      </w:r>
    </w:p>
    <w:p w14:paraId="0F98C1CE" w14:textId="0D86C271" w:rsidR="001969F8" w:rsidRPr="00494EA6" w:rsidRDefault="001969F8" w:rsidP="00505D0A">
      <w:pPr>
        <w:spacing w:before="60" w:after="60" w:line="360" w:lineRule="exact"/>
        <w:ind w:firstLine="720"/>
        <w:jc w:val="both"/>
        <w:rPr>
          <w:sz w:val="28"/>
          <w:szCs w:val="28"/>
        </w:rPr>
      </w:pPr>
      <w:r w:rsidRPr="00494EA6">
        <w:rPr>
          <w:sz w:val="28"/>
          <w:szCs w:val="28"/>
        </w:rPr>
        <w:t xml:space="preserve">Định mức tại Bảng </w:t>
      </w:r>
      <w:r w:rsidR="0020218C" w:rsidRPr="00494EA6">
        <w:rPr>
          <w:sz w:val="28"/>
          <w:szCs w:val="28"/>
        </w:rPr>
        <w:t>14</w:t>
      </w:r>
      <w:r w:rsidRPr="00494EA6">
        <w:rPr>
          <w:sz w:val="28"/>
          <w:szCs w:val="28"/>
        </w:rPr>
        <w:t xml:space="preserve"> tính cho thửa đất hoặc khu đất </w:t>
      </w:r>
      <w:r w:rsidR="006C745C" w:rsidRPr="00494EA6">
        <w:rPr>
          <w:sz w:val="28"/>
          <w:szCs w:val="28"/>
        </w:rPr>
        <w:t>với điều kiện chuẩn</w:t>
      </w:r>
      <w:r w:rsidRPr="00494EA6">
        <w:rPr>
          <w:sz w:val="28"/>
          <w:szCs w:val="28"/>
        </w:rPr>
        <w:t xml:space="preserve">, khi tính mức cho thửa đất hoặc khu đất cụ thể thì điều chỉnh tương tự phần định mức lao động xác định giá đất cụ thể tại các bước theo cơ cấu tại định mức lao động tại bảng </w:t>
      </w:r>
      <w:r w:rsidR="0020218C" w:rsidRPr="00494EA6">
        <w:rPr>
          <w:sz w:val="28"/>
          <w:szCs w:val="28"/>
        </w:rPr>
        <w:t>11</w:t>
      </w:r>
      <w:r w:rsidRPr="00494EA6">
        <w:rPr>
          <w:sz w:val="28"/>
          <w:szCs w:val="28"/>
        </w:rPr>
        <w:t>.</w:t>
      </w:r>
    </w:p>
    <w:p w14:paraId="77FE228D" w14:textId="5E1B5471" w:rsidR="001969F8" w:rsidRPr="00494EA6" w:rsidRDefault="00F618A2" w:rsidP="00505D0A">
      <w:pPr>
        <w:spacing w:beforeLines="40" w:before="96" w:afterLines="40" w:after="96" w:line="360" w:lineRule="exact"/>
        <w:ind w:firstLine="709"/>
        <w:jc w:val="both"/>
        <w:rPr>
          <w:b/>
          <w:iCs/>
          <w:spacing w:val="-4"/>
          <w:sz w:val="28"/>
          <w:szCs w:val="28"/>
        </w:rPr>
      </w:pPr>
      <w:r w:rsidRPr="00494EA6">
        <w:rPr>
          <w:b/>
          <w:iCs/>
          <w:spacing w:val="-4"/>
          <w:sz w:val="28"/>
          <w:szCs w:val="28"/>
        </w:rPr>
        <w:t>Điều 15</w:t>
      </w:r>
      <w:r w:rsidR="001969F8" w:rsidRPr="00494EA6">
        <w:rPr>
          <w:b/>
          <w:iCs/>
          <w:spacing w:val="-4"/>
          <w:sz w:val="28"/>
          <w:szCs w:val="28"/>
        </w:rPr>
        <w:t>. Định mức sử dụng máy móc, thiết bị</w:t>
      </w:r>
    </w:p>
    <w:p w14:paraId="6B807C52" w14:textId="7B93E731" w:rsidR="001969F8" w:rsidRPr="00494EA6" w:rsidRDefault="001969F8" w:rsidP="00505D0A">
      <w:pPr>
        <w:spacing w:beforeLines="40" w:before="96" w:afterLines="40" w:after="96" w:line="360" w:lineRule="exact"/>
        <w:ind w:firstLine="709"/>
        <w:jc w:val="right"/>
        <w:rPr>
          <w:sz w:val="28"/>
          <w:szCs w:val="28"/>
        </w:rPr>
      </w:pPr>
      <w:r w:rsidRPr="00494EA6">
        <w:rPr>
          <w:sz w:val="28"/>
          <w:szCs w:val="28"/>
        </w:rPr>
        <w:t xml:space="preserve">Bảng </w:t>
      </w:r>
      <w:r w:rsidR="0020218C" w:rsidRPr="00494EA6">
        <w:rPr>
          <w:sz w:val="28"/>
          <w:szCs w:val="28"/>
        </w:rPr>
        <w:t>15</w:t>
      </w:r>
    </w:p>
    <w:tbl>
      <w:tblPr>
        <w:tblW w:w="10460" w:type="dxa"/>
        <w:jc w:val="center"/>
        <w:tblLook w:val="04A0" w:firstRow="1" w:lastRow="0" w:firstColumn="1" w:lastColumn="0" w:noHBand="0" w:noVBand="1"/>
      </w:tblPr>
      <w:tblGrid>
        <w:gridCol w:w="709"/>
        <w:gridCol w:w="2681"/>
        <w:gridCol w:w="914"/>
        <w:gridCol w:w="984"/>
        <w:gridCol w:w="996"/>
        <w:gridCol w:w="1021"/>
        <w:gridCol w:w="1021"/>
        <w:gridCol w:w="1113"/>
        <w:gridCol w:w="1021"/>
      </w:tblGrid>
      <w:tr w:rsidR="001E30F3" w:rsidRPr="00494EA6" w14:paraId="7BD595CC" w14:textId="77777777" w:rsidTr="00204B29">
        <w:trPr>
          <w:trHeight w:val="660"/>
          <w:tblHeader/>
          <w:jc w:val="center"/>
        </w:trPr>
        <w:tc>
          <w:tcPr>
            <w:tcW w:w="709" w:type="dxa"/>
            <w:vMerge w:val="restart"/>
            <w:tcBorders>
              <w:top w:val="single" w:sz="4" w:space="0" w:color="auto"/>
              <w:left w:val="single" w:sz="4" w:space="0" w:color="auto"/>
              <w:bottom w:val="single" w:sz="4" w:space="0" w:color="000000"/>
              <w:right w:val="single" w:sz="4" w:space="0" w:color="auto"/>
            </w:tcBorders>
            <w:vAlign w:val="center"/>
            <w:hideMark/>
          </w:tcPr>
          <w:p w14:paraId="3B2E54CB" w14:textId="77777777" w:rsidR="00FD739C" w:rsidRPr="00494EA6" w:rsidRDefault="00FD739C" w:rsidP="00505D0A">
            <w:pPr>
              <w:jc w:val="center"/>
              <w:rPr>
                <w:b/>
                <w:bCs/>
                <w:sz w:val="26"/>
                <w:szCs w:val="26"/>
              </w:rPr>
            </w:pPr>
            <w:r w:rsidRPr="00494EA6">
              <w:rPr>
                <w:b/>
                <w:bCs/>
                <w:sz w:val="26"/>
                <w:szCs w:val="26"/>
              </w:rPr>
              <w:t>STT</w:t>
            </w:r>
          </w:p>
        </w:tc>
        <w:tc>
          <w:tcPr>
            <w:tcW w:w="2681" w:type="dxa"/>
            <w:vMerge w:val="restart"/>
            <w:tcBorders>
              <w:top w:val="single" w:sz="4" w:space="0" w:color="auto"/>
              <w:left w:val="single" w:sz="4" w:space="0" w:color="auto"/>
              <w:bottom w:val="single" w:sz="4" w:space="0" w:color="000000"/>
              <w:right w:val="single" w:sz="4" w:space="0" w:color="auto"/>
            </w:tcBorders>
            <w:vAlign w:val="center"/>
            <w:hideMark/>
          </w:tcPr>
          <w:p w14:paraId="7B77C516" w14:textId="77777777" w:rsidR="00FD739C" w:rsidRPr="00494EA6" w:rsidRDefault="00FD739C" w:rsidP="00505D0A">
            <w:pPr>
              <w:jc w:val="center"/>
              <w:rPr>
                <w:b/>
                <w:bCs/>
                <w:sz w:val="26"/>
                <w:szCs w:val="26"/>
              </w:rPr>
            </w:pPr>
            <w:r w:rsidRPr="00494EA6">
              <w:rPr>
                <w:b/>
                <w:bCs/>
                <w:sz w:val="26"/>
                <w:szCs w:val="26"/>
              </w:rPr>
              <w:t>Danh mục thiết bị</w:t>
            </w:r>
          </w:p>
        </w:tc>
        <w:tc>
          <w:tcPr>
            <w:tcW w:w="914" w:type="dxa"/>
            <w:vMerge w:val="restart"/>
            <w:tcBorders>
              <w:top w:val="single" w:sz="4" w:space="0" w:color="auto"/>
              <w:left w:val="single" w:sz="4" w:space="0" w:color="auto"/>
              <w:bottom w:val="single" w:sz="4" w:space="0" w:color="000000"/>
              <w:right w:val="single" w:sz="4" w:space="0" w:color="auto"/>
            </w:tcBorders>
            <w:vAlign w:val="center"/>
            <w:hideMark/>
          </w:tcPr>
          <w:p w14:paraId="3CD0D8ED" w14:textId="77777777" w:rsidR="00FD739C" w:rsidRPr="00494EA6" w:rsidRDefault="00FD739C" w:rsidP="00505D0A">
            <w:pPr>
              <w:jc w:val="center"/>
              <w:rPr>
                <w:b/>
                <w:bCs/>
                <w:sz w:val="26"/>
                <w:szCs w:val="26"/>
              </w:rPr>
            </w:pPr>
            <w:r w:rsidRPr="00494EA6">
              <w:rPr>
                <w:b/>
                <w:bCs/>
                <w:sz w:val="26"/>
                <w:szCs w:val="26"/>
              </w:rPr>
              <w:t>ĐVT</w:t>
            </w:r>
          </w:p>
        </w:tc>
        <w:tc>
          <w:tcPr>
            <w:tcW w:w="984" w:type="dxa"/>
            <w:vMerge w:val="restart"/>
            <w:tcBorders>
              <w:top w:val="single" w:sz="4" w:space="0" w:color="auto"/>
              <w:bottom w:val="single" w:sz="4" w:space="0" w:color="auto"/>
            </w:tcBorders>
            <w:vAlign w:val="center"/>
          </w:tcPr>
          <w:p w14:paraId="1683A728" w14:textId="53F6246A" w:rsidR="00FD739C" w:rsidRPr="00494EA6" w:rsidRDefault="0045431F" w:rsidP="00505D0A">
            <w:pPr>
              <w:jc w:val="center"/>
              <w:rPr>
                <w:i/>
                <w:iCs/>
                <w:sz w:val="26"/>
                <w:szCs w:val="26"/>
              </w:rPr>
            </w:pPr>
            <w:r w:rsidRPr="00494EA6">
              <w:rPr>
                <w:b/>
                <w:bCs/>
                <w:sz w:val="26"/>
                <w:szCs w:val="26"/>
              </w:rPr>
              <w:t>Công suất</w:t>
            </w:r>
            <w:r w:rsidRPr="00494EA6">
              <w:rPr>
                <w:sz w:val="26"/>
                <w:szCs w:val="26"/>
              </w:rPr>
              <w:t xml:space="preserve"> </w:t>
            </w:r>
            <w:r w:rsidRPr="00494EA6">
              <w:rPr>
                <w:i/>
                <w:iCs/>
                <w:sz w:val="26"/>
                <w:szCs w:val="26"/>
              </w:rPr>
              <w:t>(kw/h)</w:t>
            </w:r>
          </w:p>
        </w:tc>
        <w:tc>
          <w:tcPr>
            <w:tcW w:w="996" w:type="dxa"/>
            <w:vMerge w:val="restart"/>
            <w:tcBorders>
              <w:top w:val="single" w:sz="4" w:space="0" w:color="auto"/>
              <w:left w:val="single" w:sz="4" w:space="0" w:color="auto"/>
              <w:bottom w:val="single" w:sz="4" w:space="0" w:color="000000"/>
              <w:right w:val="single" w:sz="4" w:space="0" w:color="auto"/>
            </w:tcBorders>
            <w:vAlign w:val="center"/>
            <w:hideMark/>
          </w:tcPr>
          <w:p w14:paraId="74F62EA0" w14:textId="77777777" w:rsidR="0045431F" w:rsidRPr="00494EA6" w:rsidRDefault="0045431F" w:rsidP="0045431F">
            <w:pPr>
              <w:jc w:val="center"/>
              <w:rPr>
                <w:b/>
                <w:bCs/>
                <w:sz w:val="26"/>
                <w:szCs w:val="26"/>
              </w:rPr>
            </w:pPr>
            <w:r w:rsidRPr="00494EA6">
              <w:rPr>
                <w:b/>
                <w:bCs/>
                <w:sz w:val="26"/>
                <w:szCs w:val="26"/>
              </w:rPr>
              <w:t>Thời gian sử dụng</w:t>
            </w:r>
          </w:p>
          <w:p w14:paraId="236798F4" w14:textId="3DE3027A" w:rsidR="0045431F" w:rsidRPr="00494EA6" w:rsidRDefault="0045431F" w:rsidP="0045431F">
            <w:pPr>
              <w:spacing w:before="60" w:after="60" w:line="360" w:lineRule="exact"/>
              <w:jc w:val="both"/>
              <w:rPr>
                <w:sz w:val="26"/>
                <w:szCs w:val="26"/>
              </w:rPr>
            </w:pPr>
            <w:r w:rsidRPr="00494EA6">
              <w:rPr>
                <w:i/>
                <w:iCs/>
                <w:sz w:val="26"/>
                <w:szCs w:val="26"/>
              </w:rPr>
              <w:t>(</w:t>
            </w:r>
            <w:r w:rsidR="000C7834" w:rsidRPr="00494EA6">
              <w:rPr>
                <w:i/>
                <w:iCs/>
                <w:sz w:val="26"/>
                <w:szCs w:val="26"/>
              </w:rPr>
              <w:t>năm</w:t>
            </w:r>
            <w:r w:rsidRPr="00494EA6">
              <w:rPr>
                <w:i/>
                <w:iCs/>
                <w:sz w:val="26"/>
                <w:szCs w:val="26"/>
              </w:rPr>
              <w:t>)</w:t>
            </w:r>
          </w:p>
          <w:p w14:paraId="331EC05C" w14:textId="1BC879D2" w:rsidR="00FD739C" w:rsidRPr="00494EA6" w:rsidRDefault="00FD739C" w:rsidP="00505D0A">
            <w:pPr>
              <w:jc w:val="center"/>
              <w:rPr>
                <w:b/>
                <w:bCs/>
                <w:sz w:val="26"/>
                <w:szCs w:val="26"/>
              </w:rPr>
            </w:pPr>
          </w:p>
        </w:tc>
        <w:tc>
          <w:tcPr>
            <w:tcW w:w="4176" w:type="dxa"/>
            <w:gridSpan w:val="4"/>
            <w:tcBorders>
              <w:top w:val="single" w:sz="4" w:space="0" w:color="auto"/>
              <w:left w:val="single" w:sz="4" w:space="0" w:color="auto"/>
              <w:bottom w:val="single" w:sz="4" w:space="0" w:color="auto"/>
              <w:right w:val="single" w:sz="4" w:space="0" w:color="auto"/>
            </w:tcBorders>
            <w:vAlign w:val="center"/>
          </w:tcPr>
          <w:p w14:paraId="3DC64F1B" w14:textId="50F89A5E" w:rsidR="00FD739C" w:rsidRPr="00494EA6" w:rsidRDefault="00FD739C" w:rsidP="00505D0A">
            <w:pPr>
              <w:jc w:val="center"/>
              <w:rPr>
                <w:b/>
                <w:bCs/>
                <w:sz w:val="26"/>
                <w:szCs w:val="26"/>
              </w:rPr>
            </w:pPr>
            <w:r w:rsidRPr="00494EA6">
              <w:rPr>
                <w:b/>
                <w:bCs/>
                <w:sz w:val="26"/>
                <w:szCs w:val="26"/>
              </w:rPr>
              <w:t xml:space="preserve">Định mức </w:t>
            </w:r>
            <w:r w:rsidRPr="00494EA6">
              <w:rPr>
                <w:b/>
                <w:bCs/>
                <w:sz w:val="26"/>
                <w:szCs w:val="26"/>
              </w:rPr>
              <w:br/>
            </w:r>
            <w:r w:rsidRPr="00494EA6">
              <w:rPr>
                <w:i/>
                <w:iCs/>
                <w:sz w:val="26"/>
                <w:szCs w:val="26"/>
              </w:rPr>
              <w:t xml:space="preserve">(ca /thửa đất hoặc khu đất </w:t>
            </w:r>
            <w:r w:rsidR="006C745C" w:rsidRPr="00494EA6">
              <w:rPr>
                <w:i/>
                <w:iCs/>
                <w:sz w:val="26"/>
                <w:szCs w:val="26"/>
              </w:rPr>
              <w:t>với điều kiện chuẩn</w:t>
            </w:r>
            <w:r w:rsidRPr="00494EA6">
              <w:rPr>
                <w:i/>
                <w:iCs/>
                <w:sz w:val="26"/>
                <w:szCs w:val="26"/>
              </w:rPr>
              <w:t>)</w:t>
            </w:r>
          </w:p>
        </w:tc>
      </w:tr>
      <w:tr w:rsidR="001E30F3" w:rsidRPr="00494EA6" w14:paraId="313D41F2" w14:textId="77777777" w:rsidTr="00204B29">
        <w:trPr>
          <w:trHeight w:val="593"/>
          <w:tblHeader/>
          <w:jc w:val="center"/>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4BE0AEE4" w14:textId="77777777" w:rsidR="00FD739C" w:rsidRPr="00494EA6" w:rsidRDefault="00FD739C" w:rsidP="00505D0A">
            <w:pPr>
              <w:rPr>
                <w:b/>
                <w:bCs/>
                <w:sz w:val="26"/>
                <w:szCs w:val="26"/>
              </w:rPr>
            </w:pPr>
          </w:p>
        </w:tc>
        <w:tc>
          <w:tcPr>
            <w:tcW w:w="2681" w:type="dxa"/>
            <w:vMerge/>
            <w:tcBorders>
              <w:top w:val="single" w:sz="4" w:space="0" w:color="auto"/>
              <w:left w:val="single" w:sz="4" w:space="0" w:color="auto"/>
              <w:bottom w:val="single" w:sz="4" w:space="0" w:color="000000"/>
              <w:right w:val="single" w:sz="4" w:space="0" w:color="auto"/>
            </w:tcBorders>
            <w:vAlign w:val="center"/>
            <w:hideMark/>
          </w:tcPr>
          <w:p w14:paraId="05A23D5E" w14:textId="77777777" w:rsidR="00FD739C" w:rsidRPr="00494EA6" w:rsidRDefault="00FD739C" w:rsidP="00505D0A">
            <w:pPr>
              <w:rPr>
                <w:b/>
                <w:bCs/>
                <w:sz w:val="26"/>
                <w:szCs w:val="26"/>
              </w:rPr>
            </w:pPr>
          </w:p>
        </w:tc>
        <w:tc>
          <w:tcPr>
            <w:tcW w:w="914" w:type="dxa"/>
            <w:vMerge/>
            <w:tcBorders>
              <w:top w:val="single" w:sz="4" w:space="0" w:color="auto"/>
              <w:left w:val="single" w:sz="4" w:space="0" w:color="auto"/>
              <w:bottom w:val="single" w:sz="4" w:space="0" w:color="000000"/>
              <w:right w:val="single" w:sz="4" w:space="0" w:color="auto"/>
            </w:tcBorders>
            <w:vAlign w:val="center"/>
            <w:hideMark/>
          </w:tcPr>
          <w:p w14:paraId="3C18FF23" w14:textId="77777777" w:rsidR="00FD739C" w:rsidRPr="00494EA6" w:rsidRDefault="00FD739C" w:rsidP="00505D0A">
            <w:pPr>
              <w:rPr>
                <w:b/>
                <w:bCs/>
                <w:sz w:val="26"/>
                <w:szCs w:val="26"/>
              </w:rPr>
            </w:pPr>
          </w:p>
        </w:tc>
        <w:tc>
          <w:tcPr>
            <w:tcW w:w="984" w:type="dxa"/>
            <w:vMerge/>
            <w:tcBorders>
              <w:top w:val="single" w:sz="4" w:space="0" w:color="auto"/>
              <w:bottom w:val="single" w:sz="4" w:space="0" w:color="auto"/>
            </w:tcBorders>
          </w:tcPr>
          <w:p w14:paraId="2FC4A936" w14:textId="77777777" w:rsidR="00FD739C" w:rsidRPr="00494EA6" w:rsidRDefault="00FD739C" w:rsidP="00505D0A">
            <w:pPr>
              <w:rPr>
                <w:b/>
                <w:bCs/>
                <w:sz w:val="26"/>
                <w:szCs w:val="26"/>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14:paraId="2600C034" w14:textId="53B05BF5" w:rsidR="00FD739C" w:rsidRPr="00494EA6" w:rsidRDefault="00FD739C" w:rsidP="00505D0A">
            <w:pPr>
              <w:rPr>
                <w:b/>
                <w:bCs/>
                <w:sz w:val="26"/>
                <w:szCs w:val="26"/>
              </w:rPr>
            </w:pPr>
          </w:p>
        </w:tc>
        <w:tc>
          <w:tcPr>
            <w:tcW w:w="2042" w:type="dxa"/>
            <w:gridSpan w:val="2"/>
            <w:tcBorders>
              <w:top w:val="single" w:sz="4" w:space="0" w:color="auto"/>
              <w:left w:val="nil"/>
              <w:bottom w:val="single" w:sz="4" w:space="0" w:color="auto"/>
              <w:right w:val="single" w:sz="4" w:space="0" w:color="auto"/>
            </w:tcBorders>
            <w:vAlign w:val="center"/>
            <w:hideMark/>
          </w:tcPr>
          <w:p w14:paraId="05DA403E" w14:textId="77777777" w:rsidR="00FD739C" w:rsidRPr="00494EA6" w:rsidRDefault="00FD739C" w:rsidP="00505D0A">
            <w:pPr>
              <w:jc w:val="center"/>
              <w:rPr>
                <w:b/>
                <w:bCs/>
                <w:sz w:val="26"/>
                <w:szCs w:val="26"/>
              </w:rPr>
            </w:pPr>
            <w:r w:rsidRPr="00494EA6">
              <w:rPr>
                <w:b/>
                <w:bCs/>
                <w:sz w:val="26"/>
                <w:szCs w:val="26"/>
              </w:rPr>
              <w:t>Đất phi nông nghiệp</w:t>
            </w:r>
          </w:p>
        </w:tc>
        <w:tc>
          <w:tcPr>
            <w:tcW w:w="2134" w:type="dxa"/>
            <w:gridSpan w:val="2"/>
            <w:tcBorders>
              <w:top w:val="single" w:sz="4" w:space="0" w:color="auto"/>
              <w:left w:val="nil"/>
              <w:bottom w:val="single" w:sz="4" w:space="0" w:color="auto"/>
              <w:right w:val="single" w:sz="4" w:space="0" w:color="auto"/>
            </w:tcBorders>
            <w:vAlign w:val="center"/>
            <w:hideMark/>
          </w:tcPr>
          <w:p w14:paraId="20DF4A97" w14:textId="77777777" w:rsidR="00FD739C" w:rsidRPr="00494EA6" w:rsidRDefault="00FD739C" w:rsidP="00505D0A">
            <w:pPr>
              <w:jc w:val="center"/>
              <w:rPr>
                <w:b/>
                <w:bCs/>
                <w:sz w:val="26"/>
                <w:szCs w:val="26"/>
              </w:rPr>
            </w:pPr>
            <w:r w:rsidRPr="00494EA6">
              <w:rPr>
                <w:b/>
                <w:bCs/>
                <w:sz w:val="26"/>
                <w:szCs w:val="26"/>
              </w:rPr>
              <w:t>Đất nông nghiệp</w:t>
            </w:r>
          </w:p>
        </w:tc>
      </w:tr>
      <w:tr w:rsidR="001E30F3" w:rsidRPr="00494EA6" w14:paraId="49C021DF" w14:textId="77777777" w:rsidTr="00204B29">
        <w:trPr>
          <w:trHeight w:val="660"/>
          <w:tblHeader/>
          <w:jc w:val="center"/>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617B882" w14:textId="77777777" w:rsidR="00FD739C" w:rsidRPr="00494EA6" w:rsidRDefault="00FD739C" w:rsidP="00505D0A">
            <w:pPr>
              <w:rPr>
                <w:b/>
                <w:bCs/>
                <w:sz w:val="26"/>
                <w:szCs w:val="26"/>
              </w:rPr>
            </w:pPr>
          </w:p>
        </w:tc>
        <w:tc>
          <w:tcPr>
            <w:tcW w:w="2681" w:type="dxa"/>
            <w:vMerge/>
            <w:tcBorders>
              <w:top w:val="single" w:sz="4" w:space="0" w:color="auto"/>
              <w:left w:val="single" w:sz="4" w:space="0" w:color="auto"/>
              <w:bottom w:val="single" w:sz="4" w:space="0" w:color="000000"/>
              <w:right w:val="single" w:sz="4" w:space="0" w:color="auto"/>
            </w:tcBorders>
            <w:vAlign w:val="center"/>
            <w:hideMark/>
          </w:tcPr>
          <w:p w14:paraId="270E13AB" w14:textId="77777777" w:rsidR="00FD739C" w:rsidRPr="00494EA6" w:rsidRDefault="00FD739C" w:rsidP="00505D0A">
            <w:pPr>
              <w:rPr>
                <w:b/>
                <w:bCs/>
                <w:sz w:val="26"/>
                <w:szCs w:val="26"/>
              </w:rPr>
            </w:pPr>
          </w:p>
        </w:tc>
        <w:tc>
          <w:tcPr>
            <w:tcW w:w="914" w:type="dxa"/>
            <w:vMerge/>
            <w:tcBorders>
              <w:top w:val="single" w:sz="4" w:space="0" w:color="auto"/>
              <w:left w:val="single" w:sz="4" w:space="0" w:color="auto"/>
              <w:bottom w:val="single" w:sz="4" w:space="0" w:color="000000"/>
              <w:right w:val="single" w:sz="4" w:space="0" w:color="auto"/>
            </w:tcBorders>
            <w:vAlign w:val="center"/>
            <w:hideMark/>
          </w:tcPr>
          <w:p w14:paraId="621542B0" w14:textId="77777777" w:rsidR="00FD739C" w:rsidRPr="00494EA6" w:rsidRDefault="00FD739C" w:rsidP="00505D0A">
            <w:pPr>
              <w:rPr>
                <w:b/>
                <w:bCs/>
                <w:sz w:val="26"/>
                <w:szCs w:val="26"/>
              </w:rPr>
            </w:pPr>
          </w:p>
        </w:tc>
        <w:tc>
          <w:tcPr>
            <w:tcW w:w="984" w:type="dxa"/>
            <w:vMerge/>
            <w:tcBorders>
              <w:top w:val="single" w:sz="4" w:space="0" w:color="auto"/>
              <w:bottom w:val="single" w:sz="4" w:space="0" w:color="auto"/>
            </w:tcBorders>
          </w:tcPr>
          <w:p w14:paraId="53C239CD" w14:textId="77777777" w:rsidR="00FD739C" w:rsidRPr="00494EA6" w:rsidRDefault="00FD739C" w:rsidP="00505D0A">
            <w:pPr>
              <w:rPr>
                <w:b/>
                <w:bCs/>
                <w:sz w:val="26"/>
                <w:szCs w:val="26"/>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14:paraId="64AC4349" w14:textId="269C42FA" w:rsidR="00FD739C" w:rsidRPr="00494EA6" w:rsidRDefault="00FD739C" w:rsidP="00505D0A">
            <w:pPr>
              <w:rPr>
                <w:b/>
                <w:bCs/>
                <w:sz w:val="26"/>
                <w:szCs w:val="26"/>
              </w:rPr>
            </w:pPr>
          </w:p>
        </w:tc>
        <w:tc>
          <w:tcPr>
            <w:tcW w:w="1021" w:type="dxa"/>
            <w:tcBorders>
              <w:top w:val="nil"/>
              <w:left w:val="nil"/>
              <w:bottom w:val="nil"/>
              <w:right w:val="single" w:sz="4" w:space="0" w:color="auto"/>
            </w:tcBorders>
            <w:vAlign w:val="center"/>
            <w:hideMark/>
          </w:tcPr>
          <w:p w14:paraId="3F9E3032" w14:textId="77777777" w:rsidR="00FD739C" w:rsidRPr="00494EA6" w:rsidRDefault="00FD739C" w:rsidP="00505D0A">
            <w:pPr>
              <w:jc w:val="center"/>
              <w:rPr>
                <w:b/>
                <w:bCs/>
                <w:sz w:val="26"/>
                <w:szCs w:val="26"/>
              </w:rPr>
            </w:pPr>
            <w:r w:rsidRPr="00494EA6">
              <w:rPr>
                <w:b/>
                <w:bCs/>
                <w:sz w:val="26"/>
                <w:szCs w:val="26"/>
              </w:rPr>
              <w:t>Nội nghiệp</w:t>
            </w:r>
          </w:p>
        </w:tc>
        <w:tc>
          <w:tcPr>
            <w:tcW w:w="1021" w:type="dxa"/>
            <w:tcBorders>
              <w:top w:val="nil"/>
              <w:left w:val="nil"/>
              <w:bottom w:val="nil"/>
              <w:right w:val="single" w:sz="4" w:space="0" w:color="auto"/>
            </w:tcBorders>
            <w:vAlign w:val="center"/>
            <w:hideMark/>
          </w:tcPr>
          <w:p w14:paraId="32ABBE7D" w14:textId="77777777" w:rsidR="00FD739C" w:rsidRPr="00494EA6" w:rsidRDefault="00FD739C" w:rsidP="00505D0A">
            <w:pPr>
              <w:jc w:val="center"/>
              <w:rPr>
                <w:b/>
                <w:bCs/>
                <w:sz w:val="26"/>
                <w:szCs w:val="26"/>
              </w:rPr>
            </w:pPr>
            <w:r w:rsidRPr="00494EA6">
              <w:rPr>
                <w:b/>
                <w:bCs/>
                <w:sz w:val="26"/>
                <w:szCs w:val="26"/>
              </w:rPr>
              <w:t>Ngoại nghiệp</w:t>
            </w:r>
          </w:p>
        </w:tc>
        <w:tc>
          <w:tcPr>
            <w:tcW w:w="1113" w:type="dxa"/>
            <w:tcBorders>
              <w:top w:val="nil"/>
              <w:left w:val="nil"/>
              <w:bottom w:val="nil"/>
              <w:right w:val="single" w:sz="4" w:space="0" w:color="auto"/>
            </w:tcBorders>
            <w:vAlign w:val="center"/>
            <w:hideMark/>
          </w:tcPr>
          <w:p w14:paraId="01B79077" w14:textId="77777777" w:rsidR="00FD739C" w:rsidRPr="00494EA6" w:rsidRDefault="00FD739C" w:rsidP="00505D0A">
            <w:pPr>
              <w:jc w:val="center"/>
              <w:rPr>
                <w:b/>
                <w:bCs/>
                <w:sz w:val="26"/>
                <w:szCs w:val="26"/>
              </w:rPr>
            </w:pPr>
            <w:r w:rsidRPr="00494EA6">
              <w:rPr>
                <w:b/>
                <w:bCs/>
                <w:sz w:val="26"/>
                <w:szCs w:val="26"/>
              </w:rPr>
              <w:t>Nội nghiệp</w:t>
            </w:r>
          </w:p>
        </w:tc>
        <w:tc>
          <w:tcPr>
            <w:tcW w:w="1021" w:type="dxa"/>
            <w:tcBorders>
              <w:top w:val="nil"/>
              <w:left w:val="nil"/>
              <w:bottom w:val="nil"/>
              <w:right w:val="single" w:sz="4" w:space="0" w:color="auto"/>
            </w:tcBorders>
            <w:vAlign w:val="center"/>
            <w:hideMark/>
          </w:tcPr>
          <w:p w14:paraId="7A2DCA8B" w14:textId="77777777" w:rsidR="00FD739C" w:rsidRPr="00494EA6" w:rsidRDefault="00FD739C" w:rsidP="00505D0A">
            <w:pPr>
              <w:jc w:val="center"/>
              <w:rPr>
                <w:b/>
                <w:bCs/>
                <w:sz w:val="26"/>
                <w:szCs w:val="26"/>
              </w:rPr>
            </w:pPr>
            <w:r w:rsidRPr="00494EA6">
              <w:rPr>
                <w:b/>
                <w:bCs/>
                <w:sz w:val="26"/>
                <w:szCs w:val="26"/>
              </w:rPr>
              <w:t>Ngoại nghiệp</w:t>
            </w:r>
          </w:p>
        </w:tc>
      </w:tr>
      <w:tr w:rsidR="00F62F1C" w:rsidRPr="00494EA6" w14:paraId="49455A28" w14:textId="77777777" w:rsidTr="00204B29">
        <w:trPr>
          <w:trHeight w:val="435"/>
          <w:jc w:val="center"/>
        </w:trPr>
        <w:tc>
          <w:tcPr>
            <w:tcW w:w="709" w:type="dxa"/>
            <w:tcBorders>
              <w:top w:val="nil"/>
              <w:left w:val="single" w:sz="4" w:space="0" w:color="auto"/>
              <w:bottom w:val="single" w:sz="4" w:space="0" w:color="auto"/>
              <w:right w:val="single" w:sz="4" w:space="0" w:color="auto"/>
            </w:tcBorders>
            <w:vAlign w:val="center"/>
            <w:hideMark/>
          </w:tcPr>
          <w:p w14:paraId="6AE03DA7" w14:textId="77777777" w:rsidR="00F62F1C" w:rsidRPr="00494EA6" w:rsidRDefault="00F62F1C" w:rsidP="00F62F1C">
            <w:pPr>
              <w:jc w:val="center"/>
              <w:rPr>
                <w:sz w:val="26"/>
                <w:szCs w:val="26"/>
              </w:rPr>
            </w:pPr>
            <w:r w:rsidRPr="00494EA6">
              <w:rPr>
                <w:sz w:val="26"/>
                <w:szCs w:val="26"/>
              </w:rPr>
              <w:t>1</w:t>
            </w:r>
          </w:p>
        </w:tc>
        <w:tc>
          <w:tcPr>
            <w:tcW w:w="2681" w:type="dxa"/>
            <w:tcBorders>
              <w:top w:val="nil"/>
              <w:left w:val="nil"/>
              <w:bottom w:val="single" w:sz="4" w:space="0" w:color="auto"/>
              <w:right w:val="single" w:sz="4" w:space="0" w:color="auto"/>
            </w:tcBorders>
            <w:vAlign w:val="center"/>
            <w:hideMark/>
          </w:tcPr>
          <w:p w14:paraId="37AA211C" w14:textId="2B774CC9" w:rsidR="00F62F1C" w:rsidRPr="00494EA6" w:rsidRDefault="00F62F1C" w:rsidP="00F62F1C">
            <w:pPr>
              <w:rPr>
                <w:sz w:val="26"/>
                <w:szCs w:val="26"/>
              </w:rPr>
            </w:pPr>
            <w:r w:rsidRPr="00494EA6">
              <w:rPr>
                <w:sz w:val="26"/>
                <w:szCs w:val="26"/>
              </w:rPr>
              <w:t>Máy in A3</w:t>
            </w:r>
          </w:p>
        </w:tc>
        <w:tc>
          <w:tcPr>
            <w:tcW w:w="914" w:type="dxa"/>
            <w:tcBorders>
              <w:top w:val="nil"/>
              <w:left w:val="nil"/>
              <w:bottom w:val="single" w:sz="4" w:space="0" w:color="auto"/>
              <w:right w:val="single" w:sz="4" w:space="0" w:color="auto"/>
            </w:tcBorders>
            <w:vAlign w:val="center"/>
            <w:hideMark/>
          </w:tcPr>
          <w:p w14:paraId="14C50950" w14:textId="3F0DB3E0"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1FB3DF2B" w14:textId="098047E2" w:rsidR="00F62F1C" w:rsidRPr="00494EA6" w:rsidRDefault="00F62F1C" w:rsidP="00F62F1C">
            <w:pPr>
              <w:jc w:val="center"/>
              <w:rPr>
                <w:sz w:val="26"/>
                <w:szCs w:val="26"/>
              </w:rPr>
            </w:pPr>
            <w:r w:rsidRPr="00494EA6">
              <w:rPr>
                <w:sz w:val="26"/>
                <w:szCs w:val="26"/>
              </w:rPr>
              <w:t>0,5</w:t>
            </w:r>
          </w:p>
        </w:tc>
        <w:tc>
          <w:tcPr>
            <w:tcW w:w="996" w:type="dxa"/>
            <w:tcBorders>
              <w:top w:val="nil"/>
              <w:left w:val="single" w:sz="4" w:space="0" w:color="auto"/>
              <w:bottom w:val="single" w:sz="4" w:space="0" w:color="auto"/>
              <w:right w:val="single" w:sz="4" w:space="0" w:color="auto"/>
            </w:tcBorders>
            <w:vAlign w:val="center"/>
            <w:hideMark/>
          </w:tcPr>
          <w:p w14:paraId="6603093E" w14:textId="5B4F14F3" w:rsidR="00F62F1C" w:rsidRPr="00494EA6" w:rsidRDefault="00F62F1C" w:rsidP="00F62F1C">
            <w:pPr>
              <w:jc w:val="center"/>
              <w:rPr>
                <w:sz w:val="26"/>
                <w:szCs w:val="26"/>
              </w:rPr>
            </w:pPr>
            <w:r w:rsidRPr="00494EA6">
              <w:rPr>
                <w:sz w:val="26"/>
                <w:szCs w:val="26"/>
              </w:rPr>
              <w:t>84</w:t>
            </w:r>
          </w:p>
        </w:tc>
        <w:tc>
          <w:tcPr>
            <w:tcW w:w="1021" w:type="dxa"/>
            <w:tcBorders>
              <w:top w:val="single" w:sz="4" w:space="0" w:color="auto"/>
              <w:left w:val="nil"/>
              <w:bottom w:val="single" w:sz="4" w:space="0" w:color="auto"/>
              <w:right w:val="single" w:sz="4" w:space="0" w:color="auto"/>
            </w:tcBorders>
            <w:vAlign w:val="center"/>
            <w:hideMark/>
          </w:tcPr>
          <w:p w14:paraId="1D867ECB" w14:textId="274BA320" w:rsidR="00F62F1C" w:rsidRPr="00494EA6" w:rsidRDefault="00F62F1C" w:rsidP="00F62F1C">
            <w:pPr>
              <w:jc w:val="center"/>
              <w:rPr>
                <w:sz w:val="26"/>
                <w:szCs w:val="26"/>
              </w:rPr>
            </w:pPr>
            <w:r w:rsidRPr="00494EA6">
              <w:rPr>
                <w:sz w:val="26"/>
                <w:szCs w:val="26"/>
              </w:rPr>
              <w:t>6,76</w:t>
            </w:r>
          </w:p>
        </w:tc>
        <w:tc>
          <w:tcPr>
            <w:tcW w:w="1021" w:type="dxa"/>
            <w:tcBorders>
              <w:top w:val="single" w:sz="4" w:space="0" w:color="auto"/>
              <w:left w:val="nil"/>
              <w:bottom w:val="single" w:sz="4" w:space="0" w:color="auto"/>
              <w:right w:val="single" w:sz="4" w:space="0" w:color="auto"/>
            </w:tcBorders>
            <w:vAlign w:val="center"/>
            <w:hideMark/>
          </w:tcPr>
          <w:p w14:paraId="4BBB0178" w14:textId="5A55BA37" w:rsidR="00F62F1C" w:rsidRPr="00494EA6" w:rsidRDefault="00F62F1C" w:rsidP="00F62F1C">
            <w:pPr>
              <w:jc w:val="center"/>
              <w:rPr>
                <w:rFonts w:ascii="Courier New" w:hAnsi="Courier New" w:cs="Courier New"/>
                <w:sz w:val="26"/>
                <w:szCs w:val="26"/>
              </w:rPr>
            </w:pPr>
            <w:r w:rsidRPr="00494EA6">
              <w:rPr>
                <w:sz w:val="26"/>
                <w:szCs w:val="26"/>
              </w:rPr>
              <w:t> </w:t>
            </w:r>
          </w:p>
        </w:tc>
        <w:tc>
          <w:tcPr>
            <w:tcW w:w="1113" w:type="dxa"/>
            <w:tcBorders>
              <w:top w:val="single" w:sz="4" w:space="0" w:color="auto"/>
              <w:left w:val="nil"/>
              <w:bottom w:val="single" w:sz="4" w:space="0" w:color="auto"/>
              <w:right w:val="single" w:sz="4" w:space="0" w:color="auto"/>
            </w:tcBorders>
            <w:vAlign w:val="center"/>
            <w:hideMark/>
          </w:tcPr>
          <w:p w14:paraId="60343C9F" w14:textId="14954449" w:rsidR="00F62F1C" w:rsidRPr="00494EA6" w:rsidRDefault="00F62F1C" w:rsidP="00F62F1C">
            <w:pPr>
              <w:jc w:val="center"/>
              <w:rPr>
                <w:sz w:val="26"/>
                <w:szCs w:val="26"/>
              </w:rPr>
            </w:pPr>
            <w:r w:rsidRPr="00494EA6">
              <w:rPr>
                <w:sz w:val="26"/>
                <w:szCs w:val="26"/>
              </w:rPr>
              <w:t>4,68</w:t>
            </w:r>
          </w:p>
        </w:tc>
        <w:tc>
          <w:tcPr>
            <w:tcW w:w="1021" w:type="dxa"/>
            <w:tcBorders>
              <w:top w:val="single" w:sz="4" w:space="0" w:color="auto"/>
              <w:left w:val="nil"/>
              <w:bottom w:val="single" w:sz="4" w:space="0" w:color="auto"/>
              <w:right w:val="single" w:sz="4" w:space="0" w:color="auto"/>
            </w:tcBorders>
            <w:vAlign w:val="center"/>
            <w:hideMark/>
          </w:tcPr>
          <w:p w14:paraId="4F068C68" w14:textId="107AFF9E" w:rsidR="00F62F1C" w:rsidRPr="00494EA6" w:rsidRDefault="00F62F1C" w:rsidP="00F62F1C">
            <w:pPr>
              <w:jc w:val="center"/>
              <w:rPr>
                <w:rFonts w:ascii="Courier New" w:hAnsi="Courier New" w:cs="Courier New"/>
                <w:sz w:val="26"/>
                <w:szCs w:val="26"/>
              </w:rPr>
            </w:pPr>
            <w:r w:rsidRPr="00494EA6">
              <w:rPr>
                <w:sz w:val="26"/>
                <w:szCs w:val="26"/>
              </w:rPr>
              <w:t> </w:t>
            </w:r>
          </w:p>
        </w:tc>
      </w:tr>
      <w:tr w:rsidR="00F62F1C" w:rsidRPr="00494EA6" w14:paraId="24809D8B" w14:textId="77777777" w:rsidTr="00204B29">
        <w:trPr>
          <w:trHeight w:val="435"/>
          <w:jc w:val="center"/>
        </w:trPr>
        <w:tc>
          <w:tcPr>
            <w:tcW w:w="709" w:type="dxa"/>
            <w:tcBorders>
              <w:top w:val="nil"/>
              <w:left w:val="single" w:sz="4" w:space="0" w:color="auto"/>
              <w:bottom w:val="single" w:sz="4" w:space="0" w:color="auto"/>
              <w:right w:val="single" w:sz="4" w:space="0" w:color="auto"/>
            </w:tcBorders>
            <w:vAlign w:val="center"/>
            <w:hideMark/>
          </w:tcPr>
          <w:p w14:paraId="04A08B59" w14:textId="77777777" w:rsidR="00F62F1C" w:rsidRPr="00494EA6" w:rsidRDefault="00F62F1C" w:rsidP="00F62F1C">
            <w:pPr>
              <w:jc w:val="center"/>
              <w:rPr>
                <w:sz w:val="26"/>
                <w:szCs w:val="26"/>
              </w:rPr>
            </w:pPr>
            <w:r w:rsidRPr="00494EA6">
              <w:rPr>
                <w:sz w:val="26"/>
                <w:szCs w:val="26"/>
              </w:rPr>
              <w:t>2</w:t>
            </w:r>
          </w:p>
        </w:tc>
        <w:tc>
          <w:tcPr>
            <w:tcW w:w="2681" w:type="dxa"/>
            <w:tcBorders>
              <w:top w:val="nil"/>
              <w:left w:val="nil"/>
              <w:bottom w:val="single" w:sz="4" w:space="0" w:color="auto"/>
              <w:right w:val="single" w:sz="4" w:space="0" w:color="auto"/>
            </w:tcBorders>
            <w:vAlign w:val="center"/>
            <w:hideMark/>
          </w:tcPr>
          <w:p w14:paraId="1E0E8E81" w14:textId="21495637" w:rsidR="00F62F1C" w:rsidRPr="00494EA6" w:rsidRDefault="00F62F1C" w:rsidP="00F62F1C">
            <w:pPr>
              <w:rPr>
                <w:sz w:val="26"/>
                <w:szCs w:val="26"/>
              </w:rPr>
            </w:pPr>
            <w:r w:rsidRPr="00494EA6">
              <w:rPr>
                <w:sz w:val="26"/>
                <w:szCs w:val="26"/>
              </w:rPr>
              <w:t>Máy vi tính</w:t>
            </w:r>
          </w:p>
        </w:tc>
        <w:tc>
          <w:tcPr>
            <w:tcW w:w="914" w:type="dxa"/>
            <w:tcBorders>
              <w:top w:val="nil"/>
              <w:left w:val="nil"/>
              <w:bottom w:val="single" w:sz="4" w:space="0" w:color="auto"/>
              <w:right w:val="single" w:sz="4" w:space="0" w:color="auto"/>
            </w:tcBorders>
            <w:vAlign w:val="center"/>
            <w:hideMark/>
          </w:tcPr>
          <w:p w14:paraId="2F7DB50B" w14:textId="033E3761"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5C3FF7A5" w14:textId="0423E53E" w:rsidR="00F62F1C" w:rsidRPr="00494EA6" w:rsidRDefault="00F62F1C" w:rsidP="00F62F1C">
            <w:pPr>
              <w:jc w:val="center"/>
              <w:rPr>
                <w:sz w:val="26"/>
                <w:szCs w:val="26"/>
              </w:rPr>
            </w:pPr>
            <w:r w:rsidRPr="00494EA6">
              <w:rPr>
                <w:sz w:val="26"/>
                <w:szCs w:val="26"/>
              </w:rPr>
              <w:t>0,40</w:t>
            </w:r>
          </w:p>
        </w:tc>
        <w:tc>
          <w:tcPr>
            <w:tcW w:w="996" w:type="dxa"/>
            <w:tcBorders>
              <w:top w:val="nil"/>
              <w:left w:val="single" w:sz="4" w:space="0" w:color="auto"/>
              <w:bottom w:val="single" w:sz="4" w:space="0" w:color="auto"/>
              <w:right w:val="single" w:sz="4" w:space="0" w:color="auto"/>
            </w:tcBorders>
            <w:vAlign w:val="center"/>
            <w:hideMark/>
          </w:tcPr>
          <w:p w14:paraId="04973A18" w14:textId="4AD2B99B" w:rsidR="00F62F1C" w:rsidRPr="00494EA6" w:rsidRDefault="00F62F1C" w:rsidP="00F62F1C">
            <w:pPr>
              <w:jc w:val="center"/>
              <w:rPr>
                <w:sz w:val="26"/>
                <w:szCs w:val="26"/>
              </w:rPr>
            </w:pPr>
            <w:r w:rsidRPr="00494EA6">
              <w:rPr>
                <w:sz w:val="26"/>
                <w:szCs w:val="26"/>
              </w:rPr>
              <w:t>84</w:t>
            </w:r>
          </w:p>
        </w:tc>
        <w:tc>
          <w:tcPr>
            <w:tcW w:w="1021" w:type="dxa"/>
            <w:tcBorders>
              <w:top w:val="nil"/>
              <w:left w:val="nil"/>
              <w:bottom w:val="single" w:sz="4" w:space="0" w:color="auto"/>
              <w:right w:val="single" w:sz="4" w:space="0" w:color="auto"/>
            </w:tcBorders>
            <w:vAlign w:val="center"/>
            <w:hideMark/>
          </w:tcPr>
          <w:p w14:paraId="389C6F0E" w14:textId="5F6EA38B" w:rsidR="00F62F1C" w:rsidRPr="00494EA6" w:rsidRDefault="00F62F1C" w:rsidP="00F62F1C">
            <w:pPr>
              <w:jc w:val="center"/>
              <w:rPr>
                <w:sz w:val="26"/>
                <w:szCs w:val="26"/>
              </w:rPr>
            </w:pPr>
            <w:r w:rsidRPr="00494EA6">
              <w:rPr>
                <w:sz w:val="26"/>
                <w:szCs w:val="26"/>
              </w:rPr>
              <w:t>15,60</w:t>
            </w:r>
          </w:p>
        </w:tc>
        <w:tc>
          <w:tcPr>
            <w:tcW w:w="1021" w:type="dxa"/>
            <w:tcBorders>
              <w:top w:val="nil"/>
              <w:left w:val="nil"/>
              <w:bottom w:val="single" w:sz="4" w:space="0" w:color="auto"/>
              <w:right w:val="single" w:sz="4" w:space="0" w:color="auto"/>
            </w:tcBorders>
            <w:vAlign w:val="center"/>
            <w:hideMark/>
          </w:tcPr>
          <w:p w14:paraId="645D38BC" w14:textId="3113D242" w:rsidR="00F62F1C" w:rsidRPr="00494EA6" w:rsidRDefault="00F62F1C" w:rsidP="00F62F1C">
            <w:pPr>
              <w:jc w:val="center"/>
              <w:rPr>
                <w:rFonts w:ascii="Courier New" w:hAnsi="Courier New" w:cs="Courier New"/>
                <w:sz w:val="26"/>
                <w:szCs w:val="26"/>
              </w:rPr>
            </w:pPr>
            <w:r w:rsidRPr="00494EA6">
              <w:rPr>
                <w:sz w:val="26"/>
                <w:szCs w:val="26"/>
              </w:rPr>
              <w:t> </w:t>
            </w:r>
          </w:p>
        </w:tc>
        <w:tc>
          <w:tcPr>
            <w:tcW w:w="1113" w:type="dxa"/>
            <w:tcBorders>
              <w:top w:val="nil"/>
              <w:left w:val="nil"/>
              <w:bottom w:val="single" w:sz="4" w:space="0" w:color="auto"/>
              <w:right w:val="single" w:sz="4" w:space="0" w:color="auto"/>
            </w:tcBorders>
            <w:vAlign w:val="center"/>
            <w:hideMark/>
          </w:tcPr>
          <w:p w14:paraId="67567D87" w14:textId="2922851A" w:rsidR="00F62F1C" w:rsidRPr="00494EA6" w:rsidRDefault="00F62F1C" w:rsidP="00F62F1C">
            <w:pPr>
              <w:jc w:val="center"/>
              <w:rPr>
                <w:sz w:val="26"/>
                <w:szCs w:val="26"/>
              </w:rPr>
            </w:pPr>
            <w:r w:rsidRPr="00494EA6">
              <w:rPr>
                <w:sz w:val="26"/>
                <w:szCs w:val="26"/>
              </w:rPr>
              <w:t>10,80</w:t>
            </w:r>
          </w:p>
        </w:tc>
        <w:tc>
          <w:tcPr>
            <w:tcW w:w="1021" w:type="dxa"/>
            <w:tcBorders>
              <w:top w:val="nil"/>
              <w:left w:val="nil"/>
              <w:bottom w:val="single" w:sz="4" w:space="0" w:color="auto"/>
              <w:right w:val="single" w:sz="4" w:space="0" w:color="auto"/>
            </w:tcBorders>
            <w:vAlign w:val="center"/>
            <w:hideMark/>
          </w:tcPr>
          <w:p w14:paraId="7C1AA032" w14:textId="6DFB2766" w:rsidR="00F62F1C" w:rsidRPr="00494EA6" w:rsidRDefault="00F62F1C" w:rsidP="00F62F1C">
            <w:pPr>
              <w:jc w:val="center"/>
              <w:rPr>
                <w:rFonts w:ascii="Courier New" w:hAnsi="Courier New" w:cs="Courier New"/>
                <w:sz w:val="26"/>
                <w:szCs w:val="26"/>
              </w:rPr>
            </w:pPr>
            <w:r w:rsidRPr="00494EA6">
              <w:rPr>
                <w:sz w:val="26"/>
                <w:szCs w:val="26"/>
              </w:rPr>
              <w:t> </w:t>
            </w:r>
          </w:p>
        </w:tc>
      </w:tr>
      <w:tr w:rsidR="00F62F1C" w:rsidRPr="00494EA6" w14:paraId="4D352FA7" w14:textId="77777777" w:rsidTr="00204B29">
        <w:trPr>
          <w:trHeight w:val="435"/>
          <w:jc w:val="center"/>
        </w:trPr>
        <w:tc>
          <w:tcPr>
            <w:tcW w:w="709" w:type="dxa"/>
            <w:tcBorders>
              <w:top w:val="nil"/>
              <w:left w:val="single" w:sz="4" w:space="0" w:color="auto"/>
              <w:bottom w:val="single" w:sz="4" w:space="0" w:color="auto"/>
              <w:right w:val="nil"/>
            </w:tcBorders>
            <w:vAlign w:val="center"/>
            <w:hideMark/>
          </w:tcPr>
          <w:p w14:paraId="7528AF3D" w14:textId="77777777" w:rsidR="00F62F1C" w:rsidRPr="00494EA6" w:rsidRDefault="00F62F1C" w:rsidP="00F62F1C">
            <w:pPr>
              <w:jc w:val="center"/>
              <w:rPr>
                <w:sz w:val="26"/>
                <w:szCs w:val="26"/>
              </w:rPr>
            </w:pPr>
            <w:r w:rsidRPr="00494EA6">
              <w:rPr>
                <w:sz w:val="26"/>
                <w:szCs w:val="26"/>
              </w:rPr>
              <w:t>3</w:t>
            </w:r>
          </w:p>
        </w:tc>
        <w:tc>
          <w:tcPr>
            <w:tcW w:w="2681" w:type="dxa"/>
            <w:tcBorders>
              <w:top w:val="nil"/>
              <w:left w:val="single" w:sz="4" w:space="0" w:color="auto"/>
              <w:bottom w:val="single" w:sz="4" w:space="0" w:color="auto"/>
              <w:right w:val="single" w:sz="4" w:space="0" w:color="auto"/>
            </w:tcBorders>
            <w:vAlign w:val="center"/>
            <w:hideMark/>
          </w:tcPr>
          <w:p w14:paraId="34D7BDE2" w14:textId="53EE2D39" w:rsidR="00F62F1C" w:rsidRPr="00494EA6" w:rsidRDefault="00F62F1C" w:rsidP="00F62F1C">
            <w:pPr>
              <w:rPr>
                <w:sz w:val="26"/>
                <w:szCs w:val="26"/>
              </w:rPr>
            </w:pPr>
            <w:r w:rsidRPr="00494EA6">
              <w:rPr>
                <w:sz w:val="26"/>
                <w:szCs w:val="26"/>
              </w:rPr>
              <w:t>Máy điều hòa nhiệt độ</w:t>
            </w:r>
          </w:p>
        </w:tc>
        <w:tc>
          <w:tcPr>
            <w:tcW w:w="914" w:type="dxa"/>
            <w:tcBorders>
              <w:top w:val="nil"/>
              <w:left w:val="nil"/>
              <w:bottom w:val="single" w:sz="4" w:space="0" w:color="auto"/>
              <w:right w:val="single" w:sz="4" w:space="0" w:color="auto"/>
            </w:tcBorders>
            <w:vAlign w:val="center"/>
            <w:hideMark/>
          </w:tcPr>
          <w:p w14:paraId="539C515B" w14:textId="6E5E3C83"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7F05BFFE" w14:textId="4AFE6476" w:rsidR="00F62F1C" w:rsidRPr="00494EA6" w:rsidRDefault="00F62F1C" w:rsidP="00F62F1C">
            <w:pPr>
              <w:jc w:val="center"/>
              <w:rPr>
                <w:sz w:val="26"/>
                <w:szCs w:val="26"/>
              </w:rPr>
            </w:pPr>
            <w:r w:rsidRPr="00494EA6">
              <w:rPr>
                <w:sz w:val="26"/>
                <w:szCs w:val="26"/>
              </w:rPr>
              <w:t>2,20</w:t>
            </w:r>
          </w:p>
        </w:tc>
        <w:tc>
          <w:tcPr>
            <w:tcW w:w="996" w:type="dxa"/>
            <w:tcBorders>
              <w:top w:val="nil"/>
              <w:left w:val="single" w:sz="4" w:space="0" w:color="auto"/>
              <w:bottom w:val="single" w:sz="4" w:space="0" w:color="auto"/>
              <w:right w:val="single" w:sz="4" w:space="0" w:color="auto"/>
            </w:tcBorders>
            <w:vAlign w:val="center"/>
            <w:hideMark/>
          </w:tcPr>
          <w:p w14:paraId="2EE9EA20" w14:textId="2A4DD291" w:rsidR="00F62F1C" w:rsidRPr="00494EA6" w:rsidRDefault="00F62F1C" w:rsidP="00F62F1C">
            <w:pPr>
              <w:jc w:val="center"/>
              <w:rPr>
                <w:sz w:val="26"/>
                <w:szCs w:val="26"/>
              </w:rPr>
            </w:pPr>
            <w:r w:rsidRPr="00494EA6">
              <w:rPr>
                <w:sz w:val="26"/>
                <w:szCs w:val="26"/>
              </w:rPr>
              <w:t>96</w:t>
            </w:r>
          </w:p>
        </w:tc>
        <w:tc>
          <w:tcPr>
            <w:tcW w:w="1021" w:type="dxa"/>
            <w:tcBorders>
              <w:top w:val="nil"/>
              <w:left w:val="nil"/>
              <w:bottom w:val="single" w:sz="4" w:space="0" w:color="auto"/>
              <w:right w:val="single" w:sz="4" w:space="0" w:color="auto"/>
            </w:tcBorders>
            <w:vAlign w:val="center"/>
            <w:hideMark/>
          </w:tcPr>
          <w:p w14:paraId="5EC78DD6" w14:textId="03EB33DA" w:rsidR="00F62F1C" w:rsidRPr="00494EA6" w:rsidRDefault="00F62F1C" w:rsidP="00F62F1C">
            <w:pPr>
              <w:jc w:val="center"/>
              <w:rPr>
                <w:sz w:val="26"/>
                <w:szCs w:val="26"/>
              </w:rPr>
            </w:pPr>
            <w:r w:rsidRPr="00494EA6">
              <w:rPr>
                <w:sz w:val="26"/>
                <w:szCs w:val="26"/>
              </w:rPr>
              <w:t>12,67</w:t>
            </w:r>
          </w:p>
        </w:tc>
        <w:tc>
          <w:tcPr>
            <w:tcW w:w="1021" w:type="dxa"/>
            <w:tcBorders>
              <w:top w:val="nil"/>
              <w:left w:val="nil"/>
              <w:bottom w:val="single" w:sz="4" w:space="0" w:color="auto"/>
              <w:right w:val="single" w:sz="4" w:space="0" w:color="auto"/>
            </w:tcBorders>
            <w:vAlign w:val="center"/>
            <w:hideMark/>
          </w:tcPr>
          <w:p w14:paraId="28993E22" w14:textId="7B2731D1" w:rsidR="00F62F1C" w:rsidRPr="00494EA6" w:rsidRDefault="00F62F1C" w:rsidP="00F62F1C">
            <w:pPr>
              <w:jc w:val="center"/>
              <w:rPr>
                <w:rFonts w:ascii="Courier New" w:hAnsi="Courier New" w:cs="Courier New"/>
                <w:sz w:val="26"/>
                <w:szCs w:val="26"/>
              </w:rPr>
            </w:pPr>
            <w:r w:rsidRPr="00494EA6">
              <w:rPr>
                <w:sz w:val="26"/>
                <w:szCs w:val="26"/>
              </w:rPr>
              <w:t> </w:t>
            </w:r>
          </w:p>
        </w:tc>
        <w:tc>
          <w:tcPr>
            <w:tcW w:w="1113" w:type="dxa"/>
            <w:tcBorders>
              <w:top w:val="nil"/>
              <w:left w:val="nil"/>
              <w:bottom w:val="single" w:sz="4" w:space="0" w:color="auto"/>
              <w:right w:val="single" w:sz="4" w:space="0" w:color="auto"/>
            </w:tcBorders>
            <w:vAlign w:val="center"/>
            <w:hideMark/>
          </w:tcPr>
          <w:p w14:paraId="19F16DB4" w14:textId="3F5DFA52" w:rsidR="00F62F1C" w:rsidRPr="00494EA6" w:rsidRDefault="00F62F1C" w:rsidP="00F62F1C">
            <w:pPr>
              <w:jc w:val="center"/>
              <w:rPr>
                <w:sz w:val="26"/>
                <w:szCs w:val="26"/>
              </w:rPr>
            </w:pPr>
            <w:r w:rsidRPr="00494EA6">
              <w:rPr>
                <w:sz w:val="26"/>
                <w:szCs w:val="26"/>
              </w:rPr>
              <w:t>11,67</w:t>
            </w:r>
          </w:p>
        </w:tc>
        <w:tc>
          <w:tcPr>
            <w:tcW w:w="1021" w:type="dxa"/>
            <w:tcBorders>
              <w:top w:val="nil"/>
              <w:left w:val="nil"/>
              <w:bottom w:val="single" w:sz="4" w:space="0" w:color="auto"/>
              <w:right w:val="single" w:sz="4" w:space="0" w:color="auto"/>
            </w:tcBorders>
            <w:vAlign w:val="center"/>
            <w:hideMark/>
          </w:tcPr>
          <w:p w14:paraId="5E0A5394" w14:textId="56021C9A" w:rsidR="00F62F1C" w:rsidRPr="00494EA6" w:rsidRDefault="00F62F1C" w:rsidP="00F62F1C">
            <w:pPr>
              <w:jc w:val="center"/>
              <w:rPr>
                <w:sz w:val="26"/>
                <w:szCs w:val="26"/>
              </w:rPr>
            </w:pPr>
            <w:r w:rsidRPr="00494EA6">
              <w:rPr>
                <w:sz w:val="26"/>
                <w:szCs w:val="26"/>
              </w:rPr>
              <w:t> </w:t>
            </w:r>
          </w:p>
        </w:tc>
      </w:tr>
      <w:tr w:rsidR="00F62F1C" w:rsidRPr="00494EA6" w14:paraId="62B04D03" w14:textId="77777777" w:rsidTr="00204B29">
        <w:trPr>
          <w:trHeight w:val="435"/>
          <w:jc w:val="center"/>
        </w:trPr>
        <w:tc>
          <w:tcPr>
            <w:tcW w:w="709" w:type="dxa"/>
            <w:tcBorders>
              <w:top w:val="nil"/>
              <w:left w:val="single" w:sz="4" w:space="0" w:color="auto"/>
              <w:bottom w:val="single" w:sz="4" w:space="0" w:color="auto"/>
              <w:right w:val="nil"/>
            </w:tcBorders>
            <w:vAlign w:val="center"/>
            <w:hideMark/>
          </w:tcPr>
          <w:p w14:paraId="0C72002C" w14:textId="77777777" w:rsidR="00F62F1C" w:rsidRPr="00494EA6" w:rsidRDefault="00F62F1C" w:rsidP="00F62F1C">
            <w:pPr>
              <w:jc w:val="center"/>
              <w:rPr>
                <w:sz w:val="26"/>
                <w:szCs w:val="26"/>
              </w:rPr>
            </w:pPr>
            <w:r w:rsidRPr="00494EA6">
              <w:rPr>
                <w:sz w:val="26"/>
                <w:szCs w:val="26"/>
              </w:rPr>
              <w:lastRenderedPageBreak/>
              <w:t>4</w:t>
            </w:r>
          </w:p>
        </w:tc>
        <w:tc>
          <w:tcPr>
            <w:tcW w:w="2681" w:type="dxa"/>
            <w:tcBorders>
              <w:top w:val="nil"/>
              <w:left w:val="single" w:sz="4" w:space="0" w:color="auto"/>
              <w:bottom w:val="single" w:sz="4" w:space="0" w:color="auto"/>
              <w:right w:val="single" w:sz="4" w:space="0" w:color="auto"/>
            </w:tcBorders>
            <w:vAlign w:val="center"/>
            <w:hideMark/>
          </w:tcPr>
          <w:p w14:paraId="0C7D5E0C" w14:textId="73CD4B69" w:rsidR="00F62F1C" w:rsidRPr="00494EA6" w:rsidRDefault="00F62F1C" w:rsidP="00F62F1C">
            <w:pPr>
              <w:rPr>
                <w:sz w:val="26"/>
                <w:szCs w:val="26"/>
              </w:rPr>
            </w:pPr>
            <w:r w:rsidRPr="00494EA6">
              <w:rPr>
                <w:sz w:val="26"/>
                <w:szCs w:val="26"/>
              </w:rPr>
              <w:t>Máy chiếu (projector)</w:t>
            </w:r>
          </w:p>
        </w:tc>
        <w:tc>
          <w:tcPr>
            <w:tcW w:w="914" w:type="dxa"/>
            <w:tcBorders>
              <w:top w:val="nil"/>
              <w:left w:val="nil"/>
              <w:bottom w:val="single" w:sz="4" w:space="0" w:color="auto"/>
              <w:right w:val="single" w:sz="4" w:space="0" w:color="auto"/>
            </w:tcBorders>
            <w:vAlign w:val="center"/>
            <w:hideMark/>
          </w:tcPr>
          <w:p w14:paraId="408D9F77" w14:textId="26698077"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0C555847" w14:textId="0CE6D559" w:rsidR="00F62F1C" w:rsidRPr="00494EA6" w:rsidRDefault="00F62F1C" w:rsidP="00F62F1C">
            <w:pPr>
              <w:jc w:val="center"/>
              <w:rPr>
                <w:sz w:val="26"/>
                <w:szCs w:val="26"/>
              </w:rPr>
            </w:pPr>
            <w:r w:rsidRPr="00494EA6">
              <w:rPr>
                <w:sz w:val="26"/>
                <w:szCs w:val="26"/>
              </w:rPr>
              <w:t>0,5</w:t>
            </w:r>
          </w:p>
        </w:tc>
        <w:tc>
          <w:tcPr>
            <w:tcW w:w="996" w:type="dxa"/>
            <w:tcBorders>
              <w:top w:val="nil"/>
              <w:left w:val="single" w:sz="4" w:space="0" w:color="auto"/>
              <w:bottom w:val="single" w:sz="4" w:space="0" w:color="auto"/>
              <w:right w:val="single" w:sz="4" w:space="0" w:color="auto"/>
            </w:tcBorders>
            <w:vAlign w:val="center"/>
            <w:hideMark/>
          </w:tcPr>
          <w:p w14:paraId="142B7F69" w14:textId="6E28E986" w:rsidR="00F62F1C" w:rsidRPr="00494EA6" w:rsidRDefault="00F62F1C" w:rsidP="00F62F1C">
            <w:pPr>
              <w:jc w:val="center"/>
              <w:rPr>
                <w:sz w:val="26"/>
                <w:szCs w:val="26"/>
              </w:rPr>
            </w:pPr>
            <w:r w:rsidRPr="00494EA6">
              <w:rPr>
                <w:sz w:val="26"/>
                <w:szCs w:val="26"/>
              </w:rPr>
              <w:t>84</w:t>
            </w:r>
          </w:p>
        </w:tc>
        <w:tc>
          <w:tcPr>
            <w:tcW w:w="1021" w:type="dxa"/>
            <w:tcBorders>
              <w:top w:val="nil"/>
              <w:left w:val="nil"/>
              <w:bottom w:val="single" w:sz="4" w:space="0" w:color="auto"/>
              <w:right w:val="single" w:sz="4" w:space="0" w:color="auto"/>
            </w:tcBorders>
            <w:vAlign w:val="center"/>
            <w:hideMark/>
          </w:tcPr>
          <w:p w14:paraId="63C39730" w14:textId="45BFF0F1" w:rsidR="00F62F1C" w:rsidRPr="00494EA6" w:rsidRDefault="00F62F1C" w:rsidP="00F62F1C">
            <w:pPr>
              <w:jc w:val="center"/>
              <w:rPr>
                <w:sz w:val="26"/>
                <w:szCs w:val="26"/>
              </w:rPr>
            </w:pPr>
            <w:r w:rsidRPr="00494EA6">
              <w:rPr>
                <w:sz w:val="26"/>
                <w:szCs w:val="26"/>
              </w:rPr>
              <w:t>3,12</w:t>
            </w:r>
          </w:p>
        </w:tc>
        <w:tc>
          <w:tcPr>
            <w:tcW w:w="1021" w:type="dxa"/>
            <w:tcBorders>
              <w:top w:val="nil"/>
              <w:left w:val="nil"/>
              <w:bottom w:val="single" w:sz="4" w:space="0" w:color="auto"/>
              <w:right w:val="single" w:sz="4" w:space="0" w:color="auto"/>
            </w:tcBorders>
            <w:vAlign w:val="center"/>
            <w:hideMark/>
          </w:tcPr>
          <w:p w14:paraId="618C078B" w14:textId="4A5E82E3" w:rsidR="00F62F1C" w:rsidRPr="00494EA6" w:rsidRDefault="00F62F1C" w:rsidP="00F62F1C">
            <w:pPr>
              <w:jc w:val="center"/>
              <w:rPr>
                <w:sz w:val="26"/>
                <w:szCs w:val="26"/>
              </w:rPr>
            </w:pPr>
            <w:r w:rsidRPr="00494EA6">
              <w:rPr>
                <w:sz w:val="26"/>
                <w:szCs w:val="26"/>
              </w:rPr>
              <w:t> </w:t>
            </w:r>
          </w:p>
        </w:tc>
        <w:tc>
          <w:tcPr>
            <w:tcW w:w="1113" w:type="dxa"/>
            <w:tcBorders>
              <w:top w:val="nil"/>
              <w:left w:val="nil"/>
              <w:bottom w:val="single" w:sz="4" w:space="0" w:color="auto"/>
              <w:right w:val="single" w:sz="4" w:space="0" w:color="auto"/>
            </w:tcBorders>
            <w:vAlign w:val="center"/>
            <w:hideMark/>
          </w:tcPr>
          <w:p w14:paraId="540A4A0B" w14:textId="1613931A" w:rsidR="00F62F1C" w:rsidRPr="00494EA6" w:rsidRDefault="00F62F1C" w:rsidP="00F62F1C">
            <w:pPr>
              <w:jc w:val="center"/>
              <w:rPr>
                <w:sz w:val="26"/>
                <w:szCs w:val="26"/>
              </w:rPr>
            </w:pPr>
            <w:r w:rsidRPr="00494EA6">
              <w:rPr>
                <w:sz w:val="26"/>
                <w:szCs w:val="26"/>
              </w:rPr>
              <w:t>2,16</w:t>
            </w:r>
          </w:p>
        </w:tc>
        <w:tc>
          <w:tcPr>
            <w:tcW w:w="1021" w:type="dxa"/>
            <w:tcBorders>
              <w:top w:val="nil"/>
              <w:left w:val="nil"/>
              <w:bottom w:val="single" w:sz="4" w:space="0" w:color="auto"/>
              <w:right w:val="single" w:sz="4" w:space="0" w:color="auto"/>
            </w:tcBorders>
            <w:vAlign w:val="center"/>
            <w:hideMark/>
          </w:tcPr>
          <w:p w14:paraId="29C76D13" w14:textId="5BAFDDC9" w:rsidR="00F62F1C" w:rsidRPr="00494EA6" w:rsidRDefault="00F62F1C" w:rsidP="00F62F1C">
            <w:pPr>
              <w:jc w:val="center"/>
              <w:rPr>
                <w:sz w:val="26"/>
                <w:szCs w:val="26"/>
              </w:rPr>
            </w:pPr>
            <w:r w:rsidRPr="00494EA6">
              <w:rPr>
                <w:sz w:val="26"/>
                <w:szCs w:val="26"/>
              </w:rPr>
              <w:t> </w:t>
            </w:r>
          </w:p>
        </w:tc>
      </w:tr>
      <w:tr w:rsidR="00F62F1C" w:rsidRPr="00494EA6" w14:paraId="7F0EA0B1" w14:textId="77777777" w:rsidTr="00204B29">
        <w:trPr>
          <w:trHeight w:val="435"/>
          <w:jc w:val="center"/>
        </w:trPr>
        <w:tc>
          <w:tcPr>
            <w:tcW w:w="709" w:type="dxa"/>
            <w:tcBorders>
              <w:top w:val="nil"/>
              <w:left w:val="single" w:sz="4" w:space="0" w:color="auto"/>
              <w:bottom w:val="single" w:sz="4" w:space="0" w:color="auto"/>
              <w:right w:val="nil"/>
            </w:tcBorders>
            <w:vAlign w:val="center"/>
            <w:hideMark/>
          </w:tcPr>
          <w:p w14:paraId="025708C4" w14:textId="5C377865" w:rsidR="00F62F1C" w:rsidRPr="00494EA6" w:rsidRDefault="00F62F1C" w:rsidP="00F62F1C">
            <w:pPr>
              <w:jc w:val="center"/>
              <w:rPr>
                <w:sz w:val="26"/>
                <w:szCs w:val="26"/>
              </w:rPr>
            </w:pPr>
            <w:r w:rsidRPr="00494EA6">
              <w:rPr>
                <w:sz w:val="26"/>
                <w:szCs w:val="26"/>
              </w:rPr>
              <w:t>5</w:t>
            </w:r>
          </w:p>
        </w:tc>
        <w:tc>
          <w:tcPr>
            <w:tcW w:w="2681" w:type="dxa"/>
            <w:tcBorders>
              <w:top w:val="nil"/>
              <w:left w:val="single" w:sz="4" w:space="0" w:color="auto"/>
              <w:bottom w:val="single" w:sz="4" w:space="0" w:color="auto"/>
              <w:right w:val="single" w:sz="4" w:space="0" w:color="auto"/>
            </w:tcBorders>
            <w:vAlign w:val="center"/>
            <w:hideMark/>
          </w:tcPr>
          <w:p w14:paraId="5FF7F668" w14:textId="24CBDB78" w:rsidR="00F62F1C" w:rsidRPr="00494EA6" w:rsidRDefault="00F62F1C" w:rsidP="00F62F1C">
            <w:pPr>
              <w:rPr>
                <w:sz w:val="26"/>
                <w:szCs w:val="26"/>
              </w:rPr>
            </w:pPr>
            <w:r w:rsidRPr="00494EA6">
              <w:rPr>
                <w:sz w:val="26"/>
                <w:szCs w:val="26"/>
              </w:rPr>
              <w:t>Máy tính xách tay</w:t>
            </w:r>
          </w:p>
        </w:tc>
        <w:tc>
          <w:tcPr>
            <w:tcW w:w="914" w:type="dxa"/>
            <w:tcBorders>
              <w:top w:val="nil"/>
              <w:left w:val="nil"/>
              <w:bottom w:val="single" w:sz="4" w:space="0" w:color="auto"/>
              <w:right w:val="single" w:sz="4" w:space="0" w:color="auto"/>
            </w:tcBorders>
            <w:vAlign w:val="center"/>
            <w:hideMark/>
          </w:tcPr>
          <w:p w14:paraId="46B4DE42" w14:textId="519034CC"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483211F5" w14:textId="3C0AE5B2" w:rsidR="00F62F1C" w:rsidRPr="00494EA6" w:rsidRDefault="00F62F1C" w:rsidP="00F62F1C">
            <w:pPr>
              <w:jc w:val="center"/>
              <w:rPr>
                <w:sz w:val="26"/>
                <w:szCs w:val="26"/>
              </w:rPr>
            </w:pPr>
            <w:r w:rsidRPr="00494EA6">
              <w:rPr>
                <w:sz w:val="26"/>
                <w:szCs w:val="26"/>
              </w:rPr>
              <w:t>0,50</w:t>
            </w:r>
          </w:p>
        </w:tc>
        <w:tc>
          <w:tcPr>
            <w:tcW w:w="996" w:type="dxa"/>
            <w:tcBorders>
              <w:top w:val="nil"/>
              <w:left w:val="single" w:sz="4" w:space="0" w:color="auto"/>
              <w:bottom w:val="single" w:sz="4" w:space="0" w:color="auto"/>
              <w:right w:val="single" w:sz="4" w:space="0" w:color="auto"/>
            </w:tcBorders>
            <w:vAlign w:val="center"/>
            <w:hideMark/>
          </w:tcPr>
          <w:p w14:paraId="23BF58BA" w14:textId="671E328E" w:rsidR="00F62F1C" w:rsidRPr="00494EA6" w:rsidRDefault="00F62F1C" w:rsidP="00F62F1C">
            <w:pPr>
              <w:jc w:val="center"/>
              <w:rPr>
                <w:sz w:val="26"/>
                <w:szCs w:val="26"/>
              </w:rPr>
            </w:pPr>
            <w:r w:rsidRPr="00494EA6">
              <w:rPr>
                <w:sz w:val="26"/>
                <w:szCs w:val="26"/>
              </w:rPr>
              <w:t>84</w:t>
            </w:r>
          </w:p>
        </w:tc>
        <w:tc>
          <w:tcPr>
            <w:tcW w:w="1021" w:type="dxa"/>
            <w:tcBorders>
              <w:top w:val="nil"/>
              <w:left w:val="nil"/>
              <w:bottom w:val="single" w:sz="4" w:space="0" w:color="auto"/>
              <w:right w:val="single" w:sz="4" w:space="0" w:color="auto"/>
            </w:tcBorders>
            <w:vAlign w:val="center"/>
            <w:hideMark/>
          </w:tcPr>
          <w:p w14:paraId="7EBBADBC" w14:textId="1361095E" w:rsidR="00F62F1C" w:rsidRPr="00494EA6" w:rsidRDefault="00F62F1C" w:rsidP="00F62F1C">
            <w:pPr>
              <w:jc w:val="center"/>
              <w:rPr>
                <w:sz w:val="26"/>
                <w:szCs w:val="26"/>
              </w:rPr>
            </w:pPr>
            <w:r w:rsidRPr="00494EA6">
              <w:rPr>
                <w:sz w:val="26"/>
                <w:szCs w:val="26"/>
              </w:rPr>
              <w:t>30,4</w:t>
            </w:r>
          </w:p>
        </w:tc>
        <w:tc>
          <w:tcPr>
            <w:tcW w:w="1021" w:type="dxa"/>
            <w:tcBorders>
              <w:top w:val="nil"/>
              <w:left w:val="nil"/>
              <w:bottom w:val="single" w:sz="4" w:space="0" w:color="auto"/>
              <w:right w:val="single" w:sz="4" w:space="0" w:color="auto"/>
            </w:tcBorders>
            <w:vAlign w:val="center"/>
            <w:hideMark/>
          </w:tcPr>
          <w:p w14:paraId="01050128" w14:textId="03A132BA" w:rsidR="00F62F1C" w:rsidRPr="00494EA6" w:rsidRDefault="00F62F1C" w:rsidP="00F62F1C">
            <w:pPr>
              <w:jc w:val="center"/>
              <w:rPr>
                <w:rFonts w:ascii="Courier New" w:hAnsi="Courier New" w:cs="Courier New"/>
                <w:sz w:val="26"/>
                <w:szCs w:val="26"/>
              </w:rPr>
            </w:pPr>
            <w:r w:rsidRPr="00494EA6">
              <w:rPr>
                <w:sz w:val="26"/>
                <w:szCs w:val="26"/>
              </w:rPr>
              <w:t>19,2</w:t>
            </w:r>
          </w:p>
        </w:tc>
        <w:tc>
          <w:tcPr>
            <w:tcW w:w="1113" w:type="dxa"/>
            <w:tcBorders>
              <w:top w:val="nil"/>
              <w:left w:val="nil"/>
              <w:bottom w:val="single" w:sz="4" w:space="0" w:color="auto"/>
              <w:right w:val="single" w:sz="4" w:space="0" w:color="auto"/>
            </w:tcBorders>
            <w:vAlign w:val="center"/>
            <w:hideMark/>
          </w:tcPr>
          <w:p w14:paraId="380A18C0" w14:textId="27718E89" w:rsidR="00F62F1C" w:rsidRPr="00494EA6" w:rsidRDefault="00F62F1C" w:rsidP="00F62F1C">
            <w:pPr>
              <w:jc w:val="center"/>
              <w:rPr>
                <w:sz w:val="26"/>
                <w:szCs w:val="26"/>
              </w:rPr>
            </w:pPr>
            <w:r w:rsidRPr="00494EA6">
              <w:rPr>
                <w:sz w:val="26"/>
                <w:szCs w:val="26"/>
              </w:rPr>
              <w:t>28</w:t>
            </w:r>
          </w:p>
        </w:tc>
        <w:tc>
          <w:tcPr>
            <w:tcW w:w="1021" w:type="dxa"/>
            <w:tcBorders>
              <w:top w:val="nil"/>
              <w:left w:val="nil"/>
              <w:bottom w:val="single" w:sz="4" w:space="0" w:color="auto"/>
              <w:right w:val="single" w:sz="4" w:space="0" w:color="auto"/>
            </w:tcBorders>
            <w:vAlign w:val="center"/>
            <w:hideMark/>
          </w:tcPr>
          <w:p w14:paraId="76644096" w14:textId="262B2113" w:rsidR="00F62F1C" w:rsidRPr="00494EA6" w:rsidRDefault="00F62F1C" w:rsidP="00F62F1C">
            <w:pPr>
              <w:jc w:val="center"/>
              <w:rPr>
                <w:rFonts w:ascii="Courier New" w:hAnsi="Courier New" w:cs="Courier New"/>
                <w:sz w:val="26"/>
                <w:szCs w:val="26"/>
              </w:rPr>
            </w:pPr>
            <w:r w:rsidRPr="00494EA6">
              <w:rPr>
                <w:sz w:val="26"/>
                <w:szCs w:val="26"/>
              </w:rPr>
              <w:t>12,8</w:t>
            </w:r>
          </w:p>
        </w:tc>
      </w:tr>
      <w:tr w:rsidR="00F62F1C" w:rsidRPr="00494EA6" w14:paraId="4F8571B3" w14:textId="77777777" w:rsidTr="00204B29">
        <w:trPr>
          <w:trHeight w:val="435"/>
          <w:jc w:val="center"/>
        </w:trPr>
        <w:tc>
          <w:tcPr>
            <w:tcW w:w="709" w:type="dxa"/>
            <w:tcBorders>
              <w:top w:val="nil"/>
              <w:left w:val="single" w:sz="4" w:space="0" w:color="auto"/>
              <w:bottom w:val="single" w:sz="4" w:space="0" w:color="auto"/>
              <w:right w:val="nil"/>
            </w:tcBorders>
            <w:vAlign w:val="center"/>
            <w:hideMark/>
          </w:tcPr>
          <w:p w14:paraId="6F379D36" w14:textId="02934C25" w:rsidR="00F62F1C" w:rsidRPr="00494EA6" w:rsidRDefault="00F62F1C" w:rsidP="00F62F1C">
            <w:pPr>
              <w:jc w:val="center"/>
              <w:rPr>
                <w:sz w:val="26"/>
                <w:szCs w:val="26"/>
              </w:rPr>
            </w:pPr>
            <w:r w:rsidRPr="00494EA6">
              <w:rPr>
                <w:sz w:val="26"/>
                <w:szCs w:val="26"/>
              </w:rPr>
              <w:t>6</w:t>
            </w:r>
          </w:p>
        </w:tc>
        <w:tc>
          <w:tcPr>
            <w:tcW w:w="2681" w:type="dxa"/>
            <w:tcBorders>
              <w:top w:val="nil"/>
              <w:left w:val="single" w:sz="4" w:space="0" w:color="auto"/>
              <w:bottom w:val="single" w:sz="4" w:space="0" w:color="auto"/>
              <w:right w:val="single" w:sz="4" w:space="0" w:color="auto"/>
            </w:tcBorders>
            <w:vAlign w:val="center"/>
            <w:hideMark/>
          </w:tcPr>
          <w:p w14:paraId="439704A6" w14:textId="56C1CC1F" w:rsidR="00F62F1C" w:rsidRPr="00494EA6" w:rsidRDefault="00F62F1C" w:rsidP="00F62F1C">
            <w:pPr>
              <w:rPr>
                <w:sz w:val="26"/>
                <w:szCs w:val="26"/>
              </w:rPr>
            </w:pPr>
            <w:r w:rsidRPr="00494EA6">
              <w:rPr>
                <w:sz w:val="26"/>
                <w:szCs w:val="26"/>
              </w:rPr>
              <w:t>Máy photo</w:t>
            </w:r>
          </w:p>
        </w:tc>
        <w:tc>
          <w:tcPr>
            <w:tcW w:w="914" w:type="dxa"/>
            <w:tcBorders>
              <w:top w:val="nil"/>
              <w:left w:val="nil"/>
              <w:bottom w:val="single" w:sz="4" w:space="0" w:color="auto"/>
              <w:right w:val="single" w:sz="4" w:space="0" w:color="auto"/>
            </w:tcBorders>
            <w:vAlign w:val="center"/>
            <w:hideMark/>
          </w:tcPr>
          <w:p w14:paraId="139A1AAA" w14:textId="736933CE"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2C39FB57" w14:textId="53807222" w:rsidR="00F62F1C" w:rsidRPr="00494EA6" w:rsidRDefault="00F62F1C" w:rsidP="00F62F1C">
            <w:pPr>
              <w:jc w:val="center"/>
              <w:rPr>
                <w:sz w:val="26"/>
                <w:szCs w:val="26"/>
              </w:rPr>
            </w:pPr>
            <w:r w:rsidRPr="00494EA6">
              <w:rPr>
                <w:sz w:val="26"/>
                <w:szCs w:val="26"/>
              </w:rPr>
              <w:t>1,50</w:t>
            </w:r>
          </w:p>
        </w:tc>
        <w:tc>
          <w:tcPr>
            <w:tcW w:w="996" w:type="dxa"/>
            <w:tcBorders>
              <w:top w:val="nil"/>
              <w:left w:val="single" w:sz="4" w:space="0" w:color="auto"/>
              <w:bottom w:val="single" w:sz="4" w:space="0" w:color="auto"/>
              <w:right w:val="single" w:sz="4" w:space="0" w:color="auto"/>
            </w:tcBorders>
            <w:vAlign w:val="center"/>
            <w:hideMark/>
          </w:tcPr>
          <w:p w14:paraId="19FDB4BE" w14:textId="1A3BA16A" w:rsidR="00F62F1C" w:rsidRPr="00494EA6" w:rsidRDefault="00F62F1C" w:rsidP="00F62F1C">
            <w:pPr>
              <w:jc w:val="center"/>
              <w:rPr>
                <w:sz w:val="26"/>
                <w:szCs w:val="26"/>
              </w:rPr>
            </w:pPr>
            <w:r w:rsidRPr="00494EA6">
              <w:rPr>
                <w:sz w:val="26"/>
                <w:szCs w:val="26"/>
              </w:rPr>
              <w:t>84</w:t>
            </w:r>
          </w:p>
        </w:tc>
        <w:tc>
          <w:tcPr>
            <w:tcW w:w="1021" w:type="dxa"/>
            <w:tcBorders>
              <w:top w:val="nil"/>
              <w:left w:val="nil"/>
              <w:bottom w:val="single" w:sz="4" w:space="0" w:color="auto"/>
              <w:right w:val="single" w:sz="4" w:space="0" w:color="auto"/>
            </w:tcBorders>
            <w:vAlign w:val="center"/>
            <w:hideMark/>
          </w:tcPr>
          <w:p w14:paraId="350B8D5A" w14:textId="3243A08B" w:rsidR="00F62F1C" w:rsidRPr="00494EA6" w:rsidRDefault="00F62F1C" w:rsidP="00F62F1C">
            <w:pPr>
              <w:jc w:val="center"/>
              <w:rPr>
                <w:sz w:val="26"/>
                <w:szCs w:val="26"/>
              </w:rPr>
            </w:pPr>
            <w:r w:rsidRPr="00494EA6">
              <w:rPr>
                <w:sz w:val="26"/>
                <w:szCs w:val="26"/>
              </w:rPr>
              <w:t>5,2</w:t>
            </w:r>
          </w:p>
        </w:tc>
        <w:tc>
          <w:tcPr>
            <w:tcW w:w="1021" w:type="dxa"/>
            <w:tcBorders>
              <w:top w:val="nil"/>
              <w:left w:val="nil"/>
              <w:bottom w:val="single" w:sz="4" w:space="0" w:color="auto"/>
              <w:right w:val="single" w:sz="4" w:space="0" w:color="auto"/>
            </w:tcBorders>
            <w:vAlign w:val="center"/>
            <w:hideMark/>
          </w:tcPr>
          <w:p w14:paraId="173A959B" w14:textId="36A835DA" w:rsidR="00F62F1C" w:rsidRPr="00494EA6" w:rsidRDefault="00F62F1C" w:rsidP="00F62F1C">
            <w:pPr>
              <w:jc w:val="center"/>
              <w:rPr>
                <w:rFonts w:ascii="Courier New" w:hAnsi="Courier New" w:cs="Courier New"/>
                <w:sz w:val="26"/>
                <w:szCs w:val="26"/>
              </w:rPr>
            </w:pPr>
            <w:r w:rsidRPr="00494EA6">
              <w:rPr>
                <w:sz w:val="26"/>
                <w:szCs w:val="26"/>
              </w:rPr>
              <w:t> </w:t>
            </w:r>
          </w:p>
        </w:tc>
        <w:tc>
          <w:tcPr>
            <w:tcW w:w="1113" w:type="dxa"/>
            <w:tcBorders>
              <w:top w:val="nil"/>
              <w:left w:val="nil"/>
              <w:bottom w:val="single" w:sz="4" w:space="0" w:color="auto"/>
              <w:right w:val="single" w:sz="4" w:space="0" w:color="auto"/>
            </w:tcBorders>
            <w:vAlign w:val="center"/>
            <w:hideMark/>
          </w:tcPr>
          <w:p w14:paraId="3D8A21F7" w14:textId="5E886FF6" w:rsidR="00F62F1C" w:rsidRPr="00494EA6" w:rsidRDefault="00F62F1C" w:rsidP="00F62F1C">
            <w:pPr>
              <w:jc w:val="center"/>
              <w:rPr>
                <w:sz w:val="26"/>
                <w:szCs w:val="26"/>
              </w:rPr>
            </w:pPr>
            <w:r w:rsidRPr="00494EA6">
              <w:rPr>
                <w:sz w:val="26"/>
                <w:szCs w:val="26"/>
              </w:rPr>
              <w:t>3,6</w:t>
            </w:r>
          </w:p>
        </w:tc>
        <w:tc>
          <w:tcPr>
            <w:tcW w:w="1021" w:type="dxa"/>
            <w:tcBorders>
              <w:top w:val="nil"/>
              <w:left w:val="nil"/>
              <w:bottom w:val="single" w:sz="4" w:space="0" w:color="auto"/>
              <w:right w:val="single" w:sz="4" w:space="0" w:color="auto"/>
            </w:tcBorders>
            <w:vAlign w:val="center"/>
            <w:hideMark/>
          </w:tcPr>
          <w:p w14:paraId="7745E595" w14:textId="22015DB0" w:rsidR="00F62F1C" w:rsidRPr="00494EA6" w:rsidRDefault="00F62F1C" w:rsidP="00F62F1C">
            <w:pPr>
              <w:jc w:val="center"/>
              <w:rPr>
                <w:rFonts w:ascii="Courier New" w:hAnsi="Courier New" w:cs="Courier New"/>
                <w:sz w:val="26"/>
                <w:szCs w:val="26"/>
              </w:rPr>
            </w:pPr>
            <w:r w:rsidRPr="00494EA6">
              <w:rPr>
                <w:sz w:val="26"/>
                <w:szCs w:val="26"/>
              </w:rPr>
              <w:t> </w:t>
            </w:r>
          </w:p>
        </w:tc>
      </w:tr>
      <w:tr w:rsidR="00F62F1C" w:rsidRPr="00494EA6" w14:paraId="564B886B" w14:textId="77777777" w:rsidTr="00204B29">
        <w:trPr>
          <w:trHeight w:val="435"/>
          <w:jc w:val="center"/>
        </w:trPr>
        <w:tc>
          <w:tcPr>
            <w:tcW w:w="709" w:type="dxa"/>
            <w:tcBorders>
              <w:top w:val="nil"/>
              <w:left w:val="single" w:sz="4" w:space="0" w:color="auto"/>
              <w:bottom w:val="single" w:sz="4" w:space="0" w:color="auto"/>
              <w:right w:val="nil"/>
            </w:tcBorders>
            <w:vAlign w:val="center"/>
            <w:hideMark/>
          </w:tcPr>
          <w:p w14:paraId="4D67C182" w14:textId="20A46594" w:rsidR="00F62F1C" w:rsidRPr="00494EA6" w:rsidRDefault="00F62F1C" w:rsidP="00F62F1C">
            <w:pPr>
              <w:jc w:val="center"/>
              <w:rPr>
                <w:sz w:val="26"/>
                <w:szCs w:val="26"/>
              </w:rPr>
            </w:pPr>
            <w:r w:rsidRPr="00494EA6">
              <w:rPr>
                <w:sz w:val="26"/>
                <w:szCs w:val="26"/>
              </w:rPr>
              <w:t>7</w:t>
            </w:r>
          </w:p>
        </w:tc>
        <w:tc>
          <w:tcPr>
            <w:tcW w:w="2681" w:type="dxa"/>
            <w:tcBorders>
              <w:top w:val="nil"/>
              <w:left w:val="single" w:sz="4" w:space="0" w:color="auto"/>
              <w:bottom w:val="single" w:sz="4" w:space="0" w:color="auto"/>
              <w:right w:val="single" w:sz="4" w:space="0" w:color="auto"/>
            </w:tcBorders>
            <w:vAlign w:val="center"/>
            <w:hideMark/>
          </w:tcPr>
          <w:p w14:paraId="20777E22" w14:textId="4BAD69DD" w:rsidR="00F62F1C" w:rsidRPr="00494EA6" w:rsidRDefault="00F62F1C" w:rsidP="00F62F1C">
            <w:pPr>
              <w:rPr>
                <w:sz w:val="26"/>
                <w:szCs w:val="26"/>
              </w:rPr>
            </w:pPr>
            <w:r w:rsidRPr="00494EA6">
              <w:rPr>
                <w:sz w:val="26"/>
                <w:szCs w:val="26"/>
              </w:rPr>
              <w:t>Máy ảnh</w:t>
            </w:r>
          </w:p>
        </w:tc>
        <w:tc>
          <w:tcPr>
            <w:tcW w:w="914" w:type="dxa"/>
            <w:tcBorders>
              <w:top w:val="nil"/>
              <w:left w:val="nil"/>
              <w:bottom w:val="single" w:sz="4" w:space="0" w:color="auto"/>
              <w:right w:val="single" w:sz="4" w:space="0" w:color="auto"/>
            </w:tcBorders>
            <w:vAlign w:val="center"/>
            <w:hideMark/>
          </w:tcPr>
          <w:p w14:paraId="232E9307" w14:textId="1940A3C5" w:rsidR="00F62F1C" w:rsidRPr="00494EA6" w:rsidRDefault="00F62F1C" w:rsidP="00F62F1C">
            <w:pPr>
              <w:jc w:val="center"/>
              <w:rPr>
                <w:sz w:val="26"/>
                <w:szCs w:val="26"/>
              </w:rPr>
            </w:pPr>
            <w:r w:rsidRPr="00494EA6">
              <w:rPr>
                <w:sz w:val="26"/>
                <w:szCs w:val="26"/>
              </w:rPr>
              <w:t>Cái</w:t>
            </w:r>
          </w:p>
        </w:tc>
        <w:tc>
          <w:tcPr>
            <w:tcW w:w="984" w:type="dxa"/>
            <w:tcBorders>
              <w:top w:val="single" w:sz="4" w:space="0" w:color="auto"/>
              <w:bottom w:val="single" w:sz="4" w:space="0" w:color="auto"/>
              <w:right w:val="single" w:sz="4" w:space="0" w:color="auto"/>
            </w:tcBorders>
            <w:vAlign w:val="center"/>
          </w:tcPr>
          <w:p w14:paraId="16FB5D60" w14:textId="68B5735D" w:rsidR="00F62F1C" w:rsidRPr="00494EA6" w:rsidRDefault="00F62F1C" w:rsidP="00F62F1C">
            <w:pPr>
              <w:jc w:val="center"/>
              <w:rPr>
                <w:sz w:val="26"/>
                <w:szCs w:val="26"/>
              </w:rPr>
            </w:pPr>
            <w:r w:rsidRPr="00494EA6">
              <w:rPr>
                <w:sz w:val="26"/>
                <w:szCs w:val="26"/>
              </w:rPr>
              <w:t> </w:t>
            </w:r>
          </w:p>
        </w:tc>
        <w:tc>
          <w:tcPr>
            <w:tcW w:w="996" w:type="dxa"/>
            <w:tcBorders>
              <w:top w:val="nil"/>
              <w:left w:val="single" w:sz="4" w:space="0" w:color="auto"/>
              <w:bottom w:val="single" w:sz="4" w:space="0" w:color="auto"/>
              <w:right w:val="single" w:sz="4" w:space="0" w:color="auto"/>
            </w:tcBorders>
            <w:vAlign w:val="center"/>
            <w:hideMark/>
          </w:tcPr>
          <w:p w14:paraId="4CCB419E" w14:textId="72862684" w:rsidR="00F62F1C" w:rsidRPr="00494EA6" w:rsidRDefault="00F62F1C" w:rsidP="00F62F1C">
            <w:pPr>
              <w:jc w:val="center"/>
              <w:rPr>
                <w:sz w:val="26"/>
                <w:szCs w:val="26"/>
              </w:rPr>
            </w:pPr>
            <w:r w:rsidRPr="00494EA6">
              <w:rPr>
                <w:sz w:val="26"/>
                <w:szCs w:val="26"/>
              </w:rPr>
              <w:t>60</w:t>
            </w:r>
          </w:p>
        </w:tc>
        <w:tc>
          <w:tcPr>
            <w:tcW w:w="1021" w:type="dxa"/>
            <w:tcBorders>
              <w:top w:val="nil"/>
              <w:left w:val="nil"/>
              <w:bottom w:val="single" w:sz="4" w:space="0" w:color="auto"/>
              <w:right w:val="single" w:sz="4" w:space="0" w:color="auto"/>
            </w:tcBorders>
            <w:vAlign w:val="center"/>
            <w:hideMark/>
          </w:tcPr>
          <w:p w14:paraId="2CA12E94" w14:textId="5CB361FD" w:rsidR="00F62F1C" w:rsidRPr="00494EA6" w:rsidRDefault="00F62F1C" w:rsidP="00F62F1C">
            <w:pPr>
              <w:jc w:val="center"/>
              <w:rPr>
                <w:rFonts w:ascii="Courier New" w:hAnsi="Courier New" w:cs="Courier New"/>
                <w:sz w:val="26"/>
                <w:szCs w:val="26"/>
              </w:rPr>
            </w:pPr>
            <w:r w:rsidRPr="00494EA6">
              <w:rPr>
                <w:sz w:val="26"/>
                <w:szCs w:val="26"/>
              </w:rPr>
              <w:t> </w:t>
            </w:r>
          </w:p>
        </w:tc>
        <w:tc>
          <w:tcPr>
            <w:tcW w:w="1021" w:type="dxa"/>
            <w:tcBorders>
              <w:top w:val="nil"/>
              <w:left w:val="nil"/>
              <w:bottom w:val="single" w:sz="4" w:space="0" w:color="auto"/>
              <w:right w:val="single" w:sz="4" w:space="0" w:color="auto"/>
            </w:tcBorders>
            <w:vAlign w:val="center"/>
            <w:hideMark/>
          </w:tcPr>
          <w:p w14:paraId="3E84B7FC" w14:textId="1ED4F6D6" w:rsidR="00F62F1C" w:rsidRPr="00494EA6" w:rsidRDefault="00F62F1C" w:rsidP="00F62F1C">
            <w:pPr>
              <w:jc w:val="center"/>
              <w:rPr>
                <w:sz w:val="26"/>
                <w:szCs w:val="26"/>
              </w:rPr>
            </w:pPr>
            <w:r w:rsidRPr="00494EA6">
              <w:rPr>
                <w:sz w:val="26"/>
                <w:szCs w:val="26"/>
              </w:rPr>
              <w:t>48,00</w:t>
            </w:r>
          </w:p>
        </w:tc>
        <w:tc>
          <w:tcPr>
            <w:tcW w:w="1113" w:type="dxa"/>
            <w:tcBorders>
              <w:top w:val="nil"/>
              <w:left w:val="nil"/>
              <w:bottom w:val="single" w:sz="4" w:space="0" w:color="auto"/>
              <w:right w:val="single" w:sz="4" w:space="0" w:color="auto"/>
            </w:tcBorders>
            <w:vAlign w:val="center"/>
            <w:hideMark/>
          </w:tcPr>
          <w:p w14:paraId="04931EAF" w14:textId="17F13273" w:rsidR="00F62F1C" w:rsidRPr="00494EA6" w:rsidRDefault="00F62F1C" w:rsidP="00F62F1C">
            <w:pPr>
              <w:jc w:val="center"/>
              <w:rPr>
                <w:rFonts w:ascii="Courier New" w:hAnsi="Courier New" w:cs="Courier New"/>
                <w:sz w:val="26"/>
                <w:szCs w:val="26"/>
              </w:rPr>
            </w:pPr>
            <w:r w:rsidRPr="00494EA6">
              <w:rPr>
                <w:sz w:val="26"/>
                <w:szCs w:val="26"/>
              </w:rPr>
              <w:t> </w:t>
            </w:r>
          </w:p>
        </w:tc>
        <w:tc>
          <w:tcPr>
            <w:tcW w:w="1021" w:type="dxa"/>
            <w:tcBorders>
              <w:top w:val="nil"/>
              <w:left w:val="nil"/>
              <w:bottom w:val="single" w:sz="4" w:space="0" w:color="auto"/>
              <w:right w:val="single" w:sz="4" w:space="0" w:color="auto"/>
            </w:tcBorders>
            <w:vAlign w:val="center"/>
            <w:hideMark/>
          </w:tcPr>
          <w:p w14:paraId="1B0CD4C7" w14:textId="159A832E" w:rsidR="00F62F1C" w:rsidRPr="00494EA6" w:rsidRDefault="00F62F1C" w:rsidP="00F62F1C">
            <w:pPr>
              <w:jc w:val="center"/>
              <w:rPr>
                <w:sz w:val="26"/>
                <w:szCs w:val="26"/>
              </w:rPr>
            </w:pPr>
            <w:r w:rsidRPr="00494EA6">
              <w:rPr>
                <w:sz w:val="26"/>
                <w:szCs w:val="26"/>
              </w:rPr>
              <w:t>32,00</w:t>
            </w:r>
          </w:p>
        </w:tc>
      </w:tr>
    </w:tbl>
    <w:bookmarkEnd w:id="15"/>
    <w:p w14:paraId="2ABD5E91" w14:textId="77777777" w:rsidR="001969F8" w:rsidRPr="00494EA6" w:rsidRDefault="001969F8" w:rsidP="00505D0A">
      <w:pPr>
        <w:spacing w:before="60" w:after="60" w:line="360" w:lineRule="exact"/>
        <w:ind w:firstLine="720"/>
      </w:pPr>
      <w:r w:rsidRPr="00494EA6">
        <w:rPr>
          <w:b/>
          <w:bCs/>
          <w:i/>
          <w:iCs/>
        </w:rPr>
        <w:t>Ghi chú:</w:t>
      </w:r>
    </w:p>
    <w:p w14:paraId="6C58A622" w14:textId="16AD527C" w:rsidR="00D07BE3" w:rsidRPr="00494EA6" w:rsidRDefault="001969F8" w:rsidP="00505D0A">
      <w:pPr>
        <w:spacing w:before="60" w:after="60" w:line="360" w:lineRule="exact"/>
        <w:ind w:firstLine="720"/>
        <w:jc w:val="both"/>
      </w:pPr>
      <w:r w:rsidRPr="00494EA6">
        <w:rPr>
          <w:sz w:val="28"/>
          <w:szCs w:val="28"/>
        </w:rPr>
        <w:t xml:space="preserve">Định mức tại Bảng </w:t>
      </w:r>
      <w:r w:rsidR="00DB597C" w:rsidRPr="00494EA6">
        <w:rPr>
          <w:sz w:val="28"/>
          <w:szCs w:val="28"/>
        </w:rPr>
        <w:t xml:space="preserve">15 </w:t>
      </w:r>
      <w:r w:rsidRPr="00494EA6">
        <w:rPr>
          <w:sz w:val="28"/>
          <w:szCs w:val="28"/>
        </w:rPr>
        <w:t xml:space="preserve">tính cho thửa đất hoặc khu đất </w:t>
      </w:r>
      <w:r w:rsidR="006C745C" w:rsidRPr="00494EA6">
        <w:rPr>
          <w:sz w:val="28"/>
          <w:szCs w:val="28"/>
        </w:rPr>
        <w:t>với điều kiện chuẩn</w:t>
      </w:r>
      <w:r w:rsidRPr="00494EA6">
        <w:rPr>
          <w:sz w:val="28"/>
          <w:szCs w:val="28"/>
        </w:rPr>
        <w:t xml:space="preserve">, khi tính mức cho thửa đất hoặc khu đất cụ thể thì điều chỉnh tương tự phần định mức lao động xác định giá đất cụ thể tại các bước theo cơ cấu tại định mức lao động tại </w:t>
      </w:r>
      <w:r w:rsidR="00B74CD4" w:rsidRPr="00494EA6">
        <w:rPr>
          <w:sz w:val="28"/>
          <w:szCs w:val="28"/>
        </w:rPr>
        <w:t>B</w:t>
      </w:r>
      <w:r w:rsidRPr="00494EA6">
        <w:rPr>
          <w:sz w:val="28"/>
          <w:szCs w:val="28"/>
        </w:rPr>
        <w:t xml:space="preserve">ảng </w:t>
      </w:r>
      <w:r w:rsidR="00DB597C" w:rsidRPr="00494EA6">
        <w:rPr>
          <w:sz w:val="28"/>
          <w:szCs w:val="28"/>
        </w:rPr>
        <w:t>11</w:t>
      </w:r>
      <w:r w:rsidRPr="00494EA6">
        <w:rPr>
          <w:sz w:val="28"/>
          <w:szCs w:val="28"/>
        </w:rPr>
        <w:t>.</w:t>
      </w:r>
    </w:p>
    <w:p w14:paraId="63267304" w14:textId="77777777" w:rsidR="00D07BE3" w:rsidRPr="00494EA6" w:rsidRDefault="00D07BE3" w:rsidP="00505D0A">
      <w:pPr>
        <w:spacing w:before="60" w:after="60" w:line="360" w:lineRule="exact"/>
        <w:ind w:firstLine="720"/>
        <w:jc w:val="both"/>
      </w:pPr>
    </w:p>
    <w:p w14:paraId="4C999FD0" w14:textId="77777777" w:rsidR="00D07BE3" w:rsidRPr="00494EA6" w:rsidRDefault="00D07BE3" w:rsidP="00505D0A">
      <w:pPr>
        <w:spacing w:before="60" w:after="60" w:line="360" w:lineRule="exact"/>
        <w:ind w:firstLine="720"/>
        <w:jc w:val="both"/>
      </w:pPr>
    </w:p>
    <w:bookmarkEnd w:id="0"/>
    <w:p w14:paraId="4B4AFF85" w14:textId="77777777" w:rsidR="00D07BE3" w:rsidRPr="00494EA6" w:rsidRDefault="00D07BE3" w:rsidP="00505D0A">
      <w:pPr>
        <w:spacing w:before="60" w:after="60" w:line="360" w:lineRule="exact"/>
        <w:ind w:firstLine="720"/>
        <w:jc w:val="both"/>
      </w:pPr>
    </w:p>
    <w:sectPr w:rsidR="00D07BE3" w:rsidRPr="00494EA6" w:rsidSect="001878E9">
      <w:headerReference w:type="defaul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79497" w14:textId="77777777" w:rsidR="000B3425" w:rsidRDefault="000B3425" w:rsidP="006132D6">
      <w:r>
        <w:separator/>
      </w:r>
    </w:p>
  </w:endnote>
  <w:endnote w:type="continuationSeparator" w:id="0">
    <w:p w14:paraId="59509797" w14:textId="77777777" w:rsidR="000B3425" w:rsidRDefault="000B3425" w:rsidP="0061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67559" w14:textId="77777777" w:rsidR="000B3425" w:rsidRDefault="000B3425" w:rsidP="006132D6">
      <w:r>
        <w:separator/>
      </w:r>
    </w:p>
  </w:footnote>
  <w:footnote w:type="continuationSeparator" w:id="0">
    <w:p w14:paraId="64B531E3" w14:textId="77777777" w:rsidR="000B3425" w:rsidRDefault="000B3425" w:rsidP="00613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074836"/>
      <w:docPartObj>
        <w:docPartGallery w:val="Page Numbers (Top of Page)"/>
        <w:docPartUnique/>
      </w:docPartObj>
    </w:sdtPr>
    <w:sdtEndPr>
      <w:rPr>
        <w:noProof/>
      </w:rPr>
    </w:sdtEndPr>
    <w:sdtContent>
      <w:p w14:paraId="594FE512" w14:textId="77777777" w:rsidR="002B0897" w:rsidRDefault="002B0897">
        <w:pPr>
          <w:pStyle w:val="Header"/>
          <w:jc w:val="center"/>
        </w:pPr>
        <w:r>
          <w:fldChar w:fldCharType="begin"/>
        </w:r>
        <w:r>
          <w:instrText xml:space="preserve"> PAGE   \* MERGEFORMAT </w:instrText>
        </w:r>
        <w:r>
          <w:fldChar w:fldCharType="separate"/>
        </w:r>
        <w:r w:rsidR="00371603">
          <w:rPr>
            <w:noProof/>
          </w:rPr>
          <w:t>49</w:t>
        </w:r>
        <w:r>
          <w:rPr>
            <w:noProof/>
          </w:rPr>
          <w:fldChar w:fldCharType="end"/>
        </w:r>
      </w:p>
    </w:sdtContent>
  </w:sdt>
  <w:p w14:paraId="6913D846" w14:textId="77777777" w:rsidR="002B0897" w:rsidRDefault="002B0897" w:rsidP="005546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
      <w:numFmt w:val="lowerLetter"/>
      <w:lvlText w:val="%1)"/>
      <w:lvlJc w:val="left"/>
      <w:pPr>
        <w:ind w:left="222" w:hanging="303"/>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303"/>
      </w:pPr>
      <w:rPr>
        <w:rFonts w:hint="default"/>
        <w:lang w:eastAsia="en-US" w:bidi="ar-SA"/>
      </w:rPr>
    </w:lvl>
    <w:lvl w:ilvl="2">
      <w:numFmt w:val="bullet"/>
      <w:lvlText w:val="•"/>
      <w:lvlJc w:val="left"/>
      <w:pPr>
        <w:ind w:left="2117" w:hanging="303"/>
      </w:pPr>
      <w:rPr>
        <w:rFonts w:hint="default"/>
        <w:lang w:eastAsia="en-US" w:bidi="ar-SA"/>
      </w:rPr>
    </w:lvl>
    <w:lvl w:ilvl="3">
      <w:numFmt w:val="bullet"/>
      <w:lvlText w:val="•"/>
      <w:lvlJc w:val="left"/>
      <w:pPr>
        <w:ind w:left="3065" w:hanging="303"/>
      </w:pPr>
      <w:rPr>
        <w:rFonts w:hint="default"/>
        <w:lang w:eastAsia="en-US" w:bidi="ar-SA"/>
      </w:rPr>
    </w:lvl>
    <w:lvl w:ilvl="4">
      <w:numFmt w:val="bullet"/>
      <w:lvlText w:val="•"/>
      <w:lvlJc w:val="left"/>
      <w:pPr>
        <w:ind w:left="4014" w:hanging="303"/>
      </w:pPr>
      <w:rPr>
        <w:rFonts w:hint="default"/>
        <w:lang w:eastAsia="en-US" w:bidi="ar-SA"/>
      </w:rPr>
    </w:lvl>
    <w:lvl w:ilvl="5">
      <w:numFmt w:val="bullet"/>
      <w:lvlText w:val="•"/>
      <w:lvlJc w:val="left"/>
      <w:pPr>
        <w:ind w:left="4963" w:hanging="303"/>
      </w:pPr>
      <w:rPr>
        <w:rFonts w:hint="default"/>
        <w:lang w:eastAsia="en-US" w:bidi="ar-SA"/>
      </w:rPr>
    </w:lvl>
    <w:lvl w:ilvl="6">
      <w:numFmt w:val="bullet"/>
      <w:lvlText w:val="•"/>
      <w:lvlJc w:val="left"/>
      <w:pPr>
        <w:ind w:left="5911" w:hanging="303"/>
      </w:pPr>
      <w:rPr>
        <w:rFonts w:hint="default"/>
        <w:lang w:eastAsia="en-US" w:bidi="ar-SA"/>
      </w:rPr>
    </w:lvl>
    <w:lvl w:ilvl="7">
      <w:numFmt w:val="bullet"/>
      <w:lvlText w:val="•"/>
      <w:lvlJc w:val="left"/>
      <w:pPr>
        <w:ind w:left="6860" w:hanging="303"/>
      </w:pPr>
      <w:rPr>
        <w:rFonts w:hint="default"/>
        <w:lang w:eastAsia="en-US" w:bidi="ar-SA"/>
      </w:rPr>
    </w:lvl>
    <w:lvl w:ilvl="8">
      <w:numFmt w:val="bullet"/>
      <w:lvlText w:val="•"/>
      <w:lvlJc w:val="left"/>
      <w:pPr>
        <w:ind w:left="7809" w:hanging="303"/>
      </w:pPr>
      <w:rPr>
        <w:rFonts w:hint="default"/>
        <w:lang w:eastAsia="en-US" w:bidi="ar-SA"/>
      </w:rPr>
    </w:lvl>
  </w:abstractNum>
  <w:abstractNum w:abstractNumId="1" w15:restartNumberingAfterBreak="0">
    <w:nsid w:val="9C8AC8EF"/>
    <w:multiLevelType w:val="multilevel"/>
    <w:tmpl w:val="9C8AC8EF"/>
    <w:lvl w:ilvl="0">
      <w:start w:val="1"/>
      <w:numFmt w:val="lowerLetter"/>
      <w:lvlText w:val="%1)"/>
      <w:lvlJc w:val="left"/>
      <w:pPr>
        <w:ind w:left="222" w:hanging="291"/>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1"/>
      </w:pPr>
      <w:rPr>
        <w:rFonts w:hint="default"/>
        <w:lang w:eastAsia="en-US" w:bidi="ar-SA"/>
      </w:rPr>
    </w:lvl>
    <w:lvl w:ilvl="2">
      <w:numFmt w:val="bullet"/>
      <w:lvlText w:val="•"/>
      <w:lvlJc w:val="left"/>
      <w:pPr>
        <w:ind w:left="2117" w:hanging="291"/>
      </w:pPr>
      <w:rPr>
        <w:rFonts w:hint="default"/>
        <w:lang w:eastAsia="en-US" w:bidi="ar-SA"/>
      </w:rPr>
    </w:lvl>
    <w:lvl w:ilvl="3">
      <w:numFmt w:val="bullet"/>
      <w:lvlText w:val="•"/>
      <w:lvlJc w:val="left"/>
      <w:pPr>
        <w:ind w:left="3065" w:hanging="291"/>
      </w:pPr>
      <w:rPr>
        <w:rFonts w:hint="default"/>
        <w:lang w:eastAsia="en-US" w:bidi="ar-SA"/>
      </w:rPr>
    </w:lvl>
    <w:lvl w:ilvl="4">
      <w:numFmt w:val="bullet"/>
      <w:lvlText w:val="•"/>
      <w:lvlJc w:val="left"/>
      <w:pPr>
        <w:ind w:left="4014" w:hanging="291"/>
      </w:pPr>
      <w:rPr>
        <w:rFonts w:hint="default"/>
        <w:lang w:eastAsia="en-US" w:bidi="ar-SA"/>
      </w:rPr>
    </w:lvl>
    <w:lvl w:ilvl="5">
      <w:numFmt w:val="bullet"/>
      <w:lvlText w:val="•"/>
      <w:lvlJc w:val="left"/>
      <w:pPr>
        <w:ind w:left="4963" w:hanging="291"/>
      </w:pPr>
      <w:rPr>
        <w:rFonts w:hint="default"/>
        <w:lang w:eastAsia="en-US" w:bidi="ar-SA"/>
      </w:rPr>
    </w:lvl>
    <w:lvl w:ilvl="6">
      <w:numFmt w:val="bullet"/>
      <w:lvlText w:val="•"/>
      <w:lvlJc w:val="left"/>
      <w:pPr>
        <w:ind w:left="5911" w:hanging="291"/>
      </w:pPr>
      <w:rPr>
        <w:rFonts w:hint="default"/>
        <w:lang w:eastAsia="en-US" w:bidi="ar-SA"/>
      </w:rPr>
    </w:lvl>
    <w:lvl w:ilvl="7">
      <w:numFmt w:val="bullet"/>
      <w:lvlText w:val="•"/>
      <w:lvlJc w:val="left"/>
      <w:pPr>
        <w:ind w:left="6860" w:hanging="291"/>
      </w:pPr>
      <w:rPr>
        <w:rFonts w:hint="default"/>
        <w:lang w:eastAsia="en-US" w:bidi="ar-SA"/>
      </w:rPr>
    </w:lvl>
    <w:lvl w:ilvl="8">
      <w:numFmt w:val="bullet"/>
      <w:lvlText w:val="•"/>
      <w:lvlJc w:val="left"/>
      <w:pPr>
        <w:ind w:left="7809" w:hanging="291"/>
      </w:pPr>
      <w:rPr>
        <w:rFonts w:hint="default"/>
        <w:lang w:eastAsia="en-US" w:bidi="ar-SA"/>
      </w:rPr>
    </w:lvl>
  </w:abstractNum>
  <w:abstractNum w:abstractNumId="2" w15:restartNumberingAfterBreak="0">
    <w:nsid w:val="B0F1ACD9"/>
    <w:multiLevelType w:val="multilevel"/>
    <w:tmpl w:val="B0F1ACD9"/>
    <w:lvl w:ilvl="0">
      <w:start w:val="1"/>
      <w:numFmt w:val="lowerLetter"/>
      <w:lvlText w:val="%1)"/>
      <w:lvlJc w:val="left"/>
      <w:pPr>
        <w:ind w:left="222" w:hanging="29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8"/>
      </w:pPr>
      <w:rPr>
        <w:rFonts w:hint="default"/>
        <w:lang w:eastAsia="en-US" w:bidi="ar-SA"/>
      </w:rPr>
    </w:lvl>
    <w:lvl w:ilvl="2">
      <w:numFmt w:val="bullet"/>
      <w:lvlText w:val="•"/>
      <w:lvlJc w:val="left"/>
      <w:pPr>
        <w:ind w:left="2117" w:hanging="298"/>
      </w:pPr>
      <w:rPr>
        <w:rFonts w:hint="default"/>
        <w:lang w:eastAsia="en-US" w:bidi="ar-SA"/>
      </w:rPr>
    </w:lvl>
    <w:lvl w:ilvl="3">
      <w:numFmt w:val="bullet"/>
      <w:lvlText w:val="•"/>
      <w:lvlJc w:val="left"/>
      <w:pPr>
        <w:ind w:left="3065" w:hanging="298"/>
      </w:pPr>
      <w:rPr>
        <w:rFonts w:hint="default"/>
        <w:lang w:eastAsia="en-US" w:bidi="ar-SA"/>
      </w:rPr>
    </w:lvl>
    <w:lvl w:ilvl="4">
      <w:numFmt w:val="bullet"/>
      <w:lvlText w:val="•"/>
      <w:lvlJc w:val="left"/>
      <w:pPr>
        <w:ind w:left="4014" w:hanging="298"/>
      </w:pPr>
      <w:rPr>
        <w:rFonts w:hint="default"/>
        <w:lang w:eastAsia="en-US" w:bidi="ar-SA"/>
      </w:rPr>
    </w:lvl>
    <w:lvl w:ilvl="5">
      <w:numFmt w:val="bullet"/>
      <w:lvlText w:val="•"/>
      <w:lvlJc w:val="left"/>
      <w:pPr>
        <w:ind w:left="4963" w:hanging="298"/>
      </w:pPr>
      <w:rPr>
        <w:rFonts w:hint="default"/>
        <w:lang w:eastAsia="en-US" w:bidi="ar-SA"/>
      </w:rPr>
    </w:lvl>
    <w:lvl w:ilvl="6">
      <w:numFmt w:val="bullet"/>
      <w:lvlText w:val="•"/>
      <w:lvlJc w:val="left"/>
      <w:pPr>
        <w:ind w:left="5911" w:hanging="298"/>
      </w:pPr>
      <w:rPr>
        <w:rFonts w:hint="default"/>
        <w:lang w:eastAsia="en-US" w:bidi="ar-SA"/>
      </w:rPr>
    </w:lvl>
    <w:lvl w:ilvl="7">
      <w:numFmt w:val="bullet"/>
      <w:lvlText w:val="•"/>
      <w:lvlJc w:val="left"/>
      <w:pPr>
        <w:ind w:left="6860" w:hanging="298"/>
      </w:pPr>
      <w:rPr>
        <w:rFonts w:hint="default"/>
        <w:lang w:eastAsia="en-US" w:bidi="ar-SA"/>
      </w:rPr>
    </w:lvl>
    <w:lvl w:ilvl="8">
      <w:numFmt w:val="bullet"/>
      <w:lvlText w:val="•"/>
      <w:lvlJc w:val="left"/>
      <w:pPr>
        <w:ind w:left="7809" w:hanging="298"/>
      </w:pPr>
      <w:rPr>
        <w:rFonts w:hint="default"/>
        <w:lang w:eastAsia="en-US" w:bidi="ar-SA"/>
      </w:rPr>
    </w:lvl>
  </w:abstractNum>
  <w:abstractNum w:abstractNumId="3" w15:restartNumberingAfterBreak="0">
    <w:nsid w:val="B5E306ED"/>
    <w:multiLevelType w:val="multilevel"/>
    <w:tmpl w:val="B5E306ED"/>
    <w:lvl w:ilvl="0">
      <w:start w:val="1"/>
      <w:numFmt w:val="lowerLetter"/>
      <w:lvlText w:val="%1)"/>
      <w:lvlJc w:val="left"/>
      <w:pPr>
        <w:ind w:left="222" w:hanging="307"/>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307"/>
      </w:pPr>
      <w:rPr>
        <w:rFonts w:hint="default"/>
        <w:lang w:eastAsia="en-US" w:bidi="ar-SA"/>
      </w:rPr>
    </w:lvl>
    <w:lvl w:ilvl="2">
      <w:numFmt w:val="bullet"/>
      <w:lvlText w:val="•"/>
      <w:lvlJc w:val="left"/>
      <w:pPr>
        <w:ind w:left="2117" w:hanging="307"/>
      </w:pPr>
      <w:rPr>
        <w:rFonts w:hint="default"/>
        <w:lang w:eastAsia="en-US" w:bidi="ar-SA"/>
      </w:rPr>
    </w:lvl>
    <w:lvl w:ilvl="3">
      <w:numFmt w:val="bullet"/>
      <w:lvlText w:val="•"/>
      <w:lvlJc w:val="left"/>
      <w:pPr>
        <w:ind w:left="3065" w:hanging="307"/>
      </w:pPr>
      <w:rPr>
        <w:rFonts w:hint="default"/>
        <w:lang w:eastAsia="en-US" w:bidi="ar-SA"/>
      </w:rPr>
    </w:lvl>
    <w:lvl w:ilvl="4">
      <w:numFmt w:val="bullet"/>
      <w:lvlText w:val="•"/>
      <w:lvlJc w:val="left"/>
      <w:pPr>
        <w:ind w:left="4014" w:hanging="307"/>
      </w:pPr>
      <w:rPr>
        <w:rFonts w:hint="default"/>
        <w:lang w:eastAsia="en-US" w:bidi="ar-SA"/>
      </w:rPr>
    </w:lvl>
    <w:lvl w:ilvl="5">
      <w:numFmt w:val="bullet"/>
      <w:lvlText w:val="•"/>
      <w:lvlJc w:val="left"/>
      <w:pPr>
        <w:ind w:left="4963" w:hanging="307"/>
      </w:pPr>
      <w:rPr>
        <w:rFonts w:hint="default"/>
        <w:lang w:eastAsia="en-US" w:bidi="ar-SA"/>
      </w:rPr>
    </w:lvl>
    <w:lvl w:ilvl="6">
      <w:numFmt w:val="bullet"/>
      <w:lvlText w:val="•"/>
      <w:lvlJc w:val="left"/>
      <w:pPr>
        <w:ind w:left="5911" w:hanging="307"/>
      </w:pPr>
      <w:rPr>
        <w:rFonts w:hint="default"/>
        <w:lang w:eastAsia="en-US" w:bidi="ar-SA"/>
      </w:rPr>
    </w:lvl>
    <w:lvl w:ilvl="7">
      <w:numFmt w:val="bullet"/>
      <w:lvlText w:val="•"/>
      <w:lvlJc w:val="left"/>
      <w:pPr>
        <w:ind w:left="6860" w:hanging="307"/>
      </w:pPr>
      <w:rPr>
        <w:rFonts w:hint="default"/>
        <w:lang w:eastAsia="en-US" w:bidi="ar-SA"/>
      </w:rPr>
    </w:lvl>
    <w:lvl w:ilvl="8">
      <w:numFmt w:val="bullet"/>
      <w:lvlText w:val="•"/>
      <w:lvlJc w:val="left"/>
      <w:pPr>
        <w:ind w:left="7809" w:hanging="307"/>
      </w:pPr>
      <w:rPr>
        <w:rFonts w:hint="default"/>
        <w:lang w:eastAsia="en-US" w:bidi="ar-SA"/>
      </w:rPr>
    </w:lvl>
  </w:abstractNum>
  <w:abstractNum w:abstractNumId="4" w15:restartNumberingAfterBreak="0">
    <w:nsid w:val="BF205925"/>
    <w:multiLevelType w:val="multilevel"/>
    <w:tmpl w:val="BF205925"/>
    <w:lvl w:ilvl="0">
      <w:numFmt w:val="bullet"/>
      <w:lvlText w:val="-"/>
      <w:lvlJc w:val="left"/>
      <w:pPr>
        <w:ind w:left="222" w:hanging="18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188"/>
      </w:pPr>
      <w:rPr>
        <w:rFonts w:hint="default"/>
        <w:lang w:eastAsia="en-US" w:bidi="ar-SA"/>
      </w:rPr>
    </w:lvl>
    <w:lvl w:ilvl="2">
      <w:numFmt w:val="bullet"/>
      <w:lvlText w:val="•"/>
      <w:lvlJc w:val="left"/>
      <w:pPr>
        <w:ind w:left="2117" w:hanging="188"/>
      </w:pPr>
      <w:rPr>
        <w:rFonts w:hint="default"/>
        <w:lang w:eastAsia="en-US" w:bidi="ar-SA"/>
      </w:rPr>
    </w:lvl>
    <w:lvl w:ilvl="3">
      <w:numFmt w:val="bullet"/>
      <w:lvlText w:val="•"/>
      <w:lvlJc w:val="left"/>
      <w:pPr>
        <w:ind w:left="3065" w:hanging="188"/>
      </w:pPr>
      <w:rPr>
        <w:rFonts w:hint="default"/>
        <w:lang w:eastAsia="en-US" w:bidi="ar-SA"/>
      </w:rPr>
    </w:lvl>
    <w:lvl w:ilvl="4">
      <w:numFmt w:val="bullet"/>
      <w:lvlText w:val="•"/>
      <w:lvlJc w:val="left"/>
      <w:pPr>
        <w:ind w:left="4014" w:hanging="188"/>
      </w:pPr>
      <w:rPr>
        <w:rFonts w:hint="default"/>
        <w:lang w:eastAsia="en-US" w:bidi="ar-SA"/>
      </w:rPr>
    </w:lvl>
    <w:lvl w:ilvl="5">
      <w:numFmt w:val="bullet"/>
      <w:lvlText w:val="•"/>
      <w:lvlJc w:val="left"/>
      <w:pPr>
        <w:ind w:left="4963" w:hanging="188"/>
      </w:pPr>
      <w:rPr>
        <w:rFonts w:hint="default"/>
        <w:lang w:eastAsia="en-US" w:bidi="ar-SA"/>
      </w:rPr>
    </w:lvl>
    <w:lvl w:ilvl="6">
      <w:numFmt w:val="bullet"/>
      <w:lvlText w:val="•"/>
      <w:lvlJc w:val="left"/>
      <w:pPr>
        <w:ind w:left="5911" w:hanging="188"/>
      </w:pPr>
      <w:rPr>
        <w:rFonts w:hint="default"/>
        <w:lang w:eastAsia="en-US" w:bidi="ar-SA"/>
      </w:rPr>
    </w:lvl>
    <w:lvl w:ilvl="7">
      <w:numFmt w:val="bullet"/>
      <w:lvlText w:val="•"/>
      <w:lvlJc w:val="left"/>
      <w:pPr>
        <w:ind w:left="6860" w:hanging="188"/>
      </w:pPr>
      <w:rPr>
        <w:rFonts w:hint="default"/>
        <w:lang w:eastAsia="en-US" w:bidi="ar-SA"/>
      </w:rPr>
    </w:lvl>
    <w:lvl w:ilvl="8">
      <w:numFmt w:val="bullet"/>
      <w:lvlText w:val="•"/>
      <w:lvlJc w:val="left"/>
      <w:pPr>
        <w:ind w:left="7809" w:hanging="188"/>
      </w:pPr>
      <w:rPr>
        <w:rFonts w:hint="default"/>
        <w:lang w:eastAsia="en-US" w:bidi="ar-SA"/>
      </w:rPr>
    </w:lvl>
  </w:abstractNum>
  <w:abstractNum w:abstractNumId="5" w15:restartNumberingAfterBreak="0">
    <w:nsid w:val="C8879AEF"/>
    <w:multiLevelType w:val="multilevel"/>
    <w:tmpl w:val="C8879AEF"/>
    <w:lvl w:ilvl="0">
      <w:start w:val="1"/>
      <w:numFmt w:val="decimal"/>
      <w:lvlText w:val="%1."/>
      <w:lvlJc w:val="left"/>
      <w:pPr>
        <w:ind w:left="1068"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1277" w:hanging="490"/>
      </w:pPr>
      <w:rPr>
        <w:rFonts w:ascii="Times New Roman" w:eastAsia="Times New Roman" w:hAnsi="Times New Roman" w:cs="Times New Roman" w:hint="default"/>
        <w:b w:val="0"/>
        <w:bCs w:val="0"/>
        <w:i w:val="0"/>
        <w:iCs w:val="0"/>
        <w:spacing w:val="0"/>
        <w:w w:val="100"/>
        <w:sz w:val="28"/>
        <w:szCs w:val="28"/>
        <w:lang w:eastAsia="en-US" w:bidi="ar-SA"/>
      </w:rPr>
    </w:lvl>
    <w:lvl w:ilvl="2">
      <w:start w:val="1"/>
      <w:numFmt w:val="decimal"/>
      <w:lvlText w:val="%1.%2.%3."/>
      <w:lvlJc w:val="left"/>
      <w:pPr>
        <w:ind w:left="1489" w:hanging="701"/>
      </w:pPr>
      <w:rPr>
        <w:rFonts w:ascii="Times New Roman" w:eastAsia="Times New Roman" w:hAnsi="Times New Roman" w:cs="Times New Roman" w:hint="default"/>
        <w:b w:val="0"/>
        <w:bCs w:val="0"/>
        <w:i w:val="0"/>
        <w:iCs w:val="0"/>
        <w:spacing w:val="-3"/>
        <w:w w:val="100"/>
        <w:sz w:val="28"/>
        <w:szCs w:val="28"/>
        <w:lang w:eastAsia="en-US" w:bidi="ar-SA"/>
      </w:rPr>
    </w:lvl>
    <w:lvl w:ilvl="3">
      <w:numFmt w:val="bullet"/>
      <w:lvlText w:val="-"/>
      <w:lvlJc w:val="left"/>
      <w:pPr>
        <w:ind w:left="951" w:hanging="164"/>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1480" w:hanging="164"/>
      </w:pPr>
      <w:rPr>
        <w:rFonts w:hint="default"/>
        <w:lang w:eastAsia="en-US" w:bidi="ar-SA"/>
      </w:rPr>
    </w:lvl>
    <w:lvl w:ilvl="5">
      <w:numFmt w:val="bullet"/>
      <w:lvlText w:val="•"/>
      <w:lvlJc w:val="left"/>
      <w:pPr>
        <w:ind w:left="2851" w:hanging="164"/>
      </w:pPr>
      <w:rPr>
        <w:rFonts w:hint="default"/>
        <w:lang w:eastAsia="en-US" w:bidi="ar-SA"/>
      </w:rPr>
    </w:lvl>
    <w:lvl w:ilvl="6">
      <w:numFmt w:val="bullet"/>
      <w:lvlText w:val="•"/>
      <w:lvlJc w:val="left"/>
      <w:pPr>
        <w:ind w:left="4222" w:hanging="164"/>
      </w:pPr>
      <w:rPr>
        <w:rFonts w:hint="default"/>
        <w:lang w:eastAsia="en-US" w:bidi="ar-SA"/>
      </w:rPr>
    </w:lvl>
    <w:lvl w:ilvl="7">
      <w:numFmt w:val="bullet"/>
      <w:lvlText w:val="•"/>
      <w:lvlJc w:val="left"/>
      <w:pPr>
        <w:ind w:left="5593" w:hanging="164"/>
      </w:pPr>
      <w:rPr>
        <w:rFonts w:hint="default"/>
        <w:lang w:eastAsia="en-US" w:bidi="ar-SA"/>
      </w:rPr>
    </w:lvl>
    <w:lvl w:ilvl="8">
      <w:numFmt w:val="bullet"/>
      <w:lvlText w:val="•"/>
      <w:lvlJc w:val="left"/>
      <w:pPr>
        <w:ind w:left="6964" w:hanging="164"/>
      </w:pPr>
      <w:rPr>
        <w:rFonts w:hint="default"/>
        <w:lang w:eastAsia="en-US" w:bidi="ar-SA"/>
      </w:rPr>
    </w:lvl>
  </w:abstractNum>
  <w:abstractNum w:abstractNumId="6" w15:restartNumberingAfterBreak="0">
    <w:nsid w:val="CF092B84"/>
    <w:multiLevelType w:val="multilevel"/>
    <w:tmpl w:val="CF092B84"/>
    <w:lvl w:ilvl="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numFmt w:val="bullet"/>
      <w:lvlText w:val="•"/>
      <w:lvlJc w:val="left"/>
      <w:pPr>
        <w:ind w:left="623" w:hanging="128"/>
      </w:pPr>
      <w:rPr>
        <w:rFonts w:hint="default"/>
        <w:lang w:eastAsia="en-US" w:bidi="ar-SA"/>
      </w:rPr>
    </w:lvl>
    <w:lvl w:ilvl="2">
      <w:numFmt w:val="bullet"/>
      <w:lvlText w:val="•"/>
      <w:lvlJc w:val="left"/>
      <w:pPr>
        <w:ind w:left="1067" w:hanging="128"/>
      </w:pPr>
      <w:rPr>
        <w:rFonts w:hint="default"/>
        <w:lang w:eastAsia="en-US" w:bidi="ar-SA"/>
      </w:rPr>
    </w:lvl>
    <w:lvl w:ilvl="3">
      <w:numFmt w:val="bullet"/>
      <w:lvlText w:val="•"/>
      <w:lvlJc w:val="left"/>
      <w:pPr>
        <w:ind w:left="1511" w:hanging="128"/>
      </w:pPr>
      <w:rPr>
        <w:rFonts w:hint="default"/>
        <w:lang w:eastAsia="en-US" w:bidi="ar-SA"/>
      </w:rPr>
    </w:lvl>
    <w:lvl w:ilvl="4">
      <w:numFmt w:val="bullet"/>
      <w:lvlText w:val="•"/>
      <w:lvlJc w:val="left"/>
      <w:pPr>
        <w:ind w:left="1955" w:hanging="128"/>
      </w:pPr>
      <w:rPr>
        <w:rFonts w:hint="default"/>
        <w:lang w:eastAsia="en-US" w:bidi="ar-SA"/>
      </w:rPr>
    </w:lvl>
    <w:lvl w:ilvl="5">
      <w:numFmt w:val="bullet"/>
      <w:lvlText w:val="•"/>
      <w:lvlJc w:val="left"/>
      <w:pPr>
        <w:ind w:left="2399" w:hanging="128"/>
      </w:pPr>
      <w:rPr>
        <w:rFonts w:hint="default"/>
        <w:lang w:eastAsia="en-US" w:bidi="ar-SA"/>
      </w:rPr>
    </w:lvl>
    <w:lvl w:ilvl="6">
      <w:numFmt w:val="bullet"/>
      <w:lvlText w:val="•"/>
      <w:lvlJc w:val="left"/>
      <w:pPr>
        <w:ind w:left="2843" w:hanging="128"/>
      </w:pPr>
      <w:rPr>
        <w:rFonts w:hint="default"/>
        <w:lang w:eastAsia="en-US" w:bidi="ar-SA"/>
      </w:rPr>
    </w:lvl>
    <w:lvl w:ilvl="7">
      <w:numFmt w:val="bullet"/>
      <w:lvlText w:val="•"/>
      <w:lvlJc w:val="left"/>
      <w:pPr>
        <w:ind w:left="3287" w:hanging="128"/>
      </w:pPr>
      <w:rPr>
        <w:rFonts w:hint="default"/>
        <w:lang w:eastAsia="en-US" w:bidi="ar-SA"/>
      </w:rPr>
    </w:lvl>
    <w:lvl w:ilvl="8">
      <w:numFmt w:val="bullet"/>
      <w:lvlText w:val="•"/>
      <w:lvlJc w:val="left"/>
      <w:pPr>
        <w:ind w:left="3731" w:hanging="128"/>
      </w:pPr>
      <w:rPr>
        <w:rFonts w:hint="default"/>
        <w:lang w:eastAsia="en-US" w:bidi="ar-SA"/>
      </w:rPr>
    </w:lvl>
  </w:abstractNum>
  <w:abstractNum w:abstractNumId="7" w15:restartNumberingAfterBreak="0">
    <w:nsid w:val="D7F9FE59"/>
    <w:multiLevelType w:val="multilevel"/>
    <w:tmpl w:val="D7F9FE59"/>
    <w:lvl w:ilvl="0">
      <w:start w:val="1"/>
      <w:numFmt w:val="lowerLetter"/>
      <w:lvlText w:val="%1)"/>
      <w:lvlJc w:val="left"/>
      <w:pPr>
        <w:ind w:left="222" w:hanging="291"/>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1"/>
      </w:pPr>
      <w:rPr>
        <w:rFonts w:hint="default"/>
        <w:lang w:eastAsia="en-US" w:bidi="ar-SA"/>
      </w:rPr>
    </w:lvl>
    <w:lvl w:ilvl="2">
      <w:numFmt w:val="bullet"/>
      <w:lvlText w:val="•"/>
      <w:lvlJc w:val="left"/>
      <w:pPr>
        <w:ind w:left="2117" w:hanging="291"/>
      </w:pPr>
      <w:rPr>
        <w:rFonts w:hint="default"/>
        <w:lang w:eastAsia="en-US" w:bidi="ar-SA"/>
      </w:rPr>
    </w:lvl>
    <w:lvl w:ilvl="3">
      <w:numFmt w:val="bullet"/>
      <w:lvlText w:val="•"/>
      <w:lvlJc w:val="left"/>
      <w:pPr>
        <w:ind w:left="3065" w:hanging="291"/>
      </w:pPr>
      <w:rPr>
        <w:rFonts w:hint="default"/>
        <w:lang w:eastAsia="en-US" w:bidi="ar-SA"/>
      </w:rPr>
    </w:lvl>
    <w:lvl w:ilvl="4">
      <w:numFmt w:val="bullet"/>
      <w:lvlText w:val="•"/>
      <w:lvlJc w:val="left"/>
      <w:pPr>
        <w:ind w:left="4014" w:hanging="291"/>
      </w:pPr>
      <w:rPr>
        <w:rFonts w:hint="default"/>
        <w:lang w:eastAsia="en-US" w:bidi="ar-SA"/>
      </w:rPr>
    </w:lvl>
    <w:lvl w:ilvl="5">
      <w:numFmt w:val="bullet"/>
      <w:lvlText w:val="•"/>
      <w:lvlJc w:val="left"/>
      <w:pPr>
        <w:ind w:left="4963" w:hanging="291"/>
      </w:pPr>
      <w:rPr>
        <w:rFonts w:hint="default"/>
        <w:lang w:eastAsia="en-US" w:bidi="ar-SA"/>
      </w:rPr>
    </w:lvl>
    <w:lvl w:ilvl="6">
      <w:numFmt w:val="bullet"/>
      <w:lvlText w:val="•"/>
      <w:lvlJc w:val="left"/>
      <w:pPr>
        <w:ind w:left="5911" w:hanging="291"/>
      </w:pPr>
      <w:rPr>
        <w:rFonts w:hint="default"/>
        <w:lang w:eastAsia="en-US" w:bidi="ar-SA"/>
      </w:rPr>
    </w:lvl>
    <w:lvl w:ilvl="7">
      <w:numFmt w:val="bullet"/>
      <w:lvlText w:val="•"/>
      <w:lvlJc w:val="left"/>
      <w:pPr>
        <w:ind w:left="6860" w:hanging="291"/>
      </w:pPr>
      <w:rPr>
        <w:rFonts w:hint="default"/>
        <w:lang w:eastAsia="en-US" w:bidi="ar-SA"/>
      </w:rPr>
    </w:lvl>
    <w:lvl w:ilvl="8">
      <w:numFmt w:val="bullet"/>
      <w:lvlText w:val="•"/>
      <w:lvlJc w:val="left"/>
      <w:pPr>
        <w:ind w:left="7809" w:hanging="291"/>
      </w:pPr>
      <w:rPr>
        <w:rFonts w:hint="default"/>
        <w:lang w:eastAsia="en-US" w:bidi="ar-SA"/>
      </w:rPr>
    </w:lvl>
  </w:abstractNum>
  <w:abstractNum w:abstractNumId="8" w15:restartNumberingAfterBreak="0">
    <w:nsid w:val="DCBA6B53"/>
    <w:multiLevelType w:val="multilevel"/>
    <w:tmpl w:val="DCBA6B53"/>
    <w:lvl w:ilvl="0">
      <w:numFmt w:val="bullet"/>
      <w:lvlText w:val="-"/>
      <w:lvlJc w:val="left"/>
      <w:pPr>
        <w:ind w:left="222" w:hanging="159"/>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159"/>
      </w:pPr>
      <w:rPr>
        <w:rFonts w:hint="default"/>
        <w:lang w:eastAsia="en-US" w:bidi="ar-SA"/>
      </w:rPr>
    </w:lvl>
    <w:lvl w:ilvl="2">
      <w:numFmt w:val="bullet"/>
      <w:lvlText w:val="•"/>
      <w:lvlJc w:val="left"/>
      <w:pPr>
        <w:ind w:left="2117" w:hanging="159"/>
      </w:pPr>
      <w:rPr>
        <w:rFonts w:hint="default"/>
        <w:lang w:eastAsia="en-US" w:bidi="ar-SA"/>
      </w:rPr>
    </w:lvl>
    <w:lvl w:ilvl="3">
      <w:numFmt w:val="bullet"/>
      <w:lvlText w:val="•"/>
      <w:lvlJc w:val="left"/>
      <w:pPr>
        <w:ind w:left="3065" w:hanging="159"/>
      </w:pPr>
      <w:rPr>
        <w:rFonts w:hint="default"/>
        <w:lang w:eastAsia="en-US" w:bidi="ar-SA"/>
      </w:rPr>
    </w:lvl>
    <w:lvl w:ilvl="4">
      <w:numFmt w:val="bullet"/>
      <w:lvlText w:val="•"/>
      <w:lvlJc w:val="left"/>
      <w:pPr>
        <w:ind w:left="4014" w:hanging="159"/>
      </w:pPr>
      <w:rPr>
        <w:rFonts w:hint="default"/>
        <w:lang w:eastAsia="en-US" w:bidi="ar-SA"/>
      </w:rPr>
    </w:lvl>
    <w:lvl w:ilvl="5">
      <w:numFmt w:val="bullet"/>
      <w:lvlText w:val="•"/>
      <w:lvlJc w:val="left"/>
      <w:pPr>
        <w:ind w:left="4963" w:hanging="159"/>
      </w:pPr>
      <w:rPr>
        <w:rFonts w:hint="default"/>
        <w:lang w:eastAsia="en-US" w:bidi="ar-SA"/>
      </w:rPr>
    </w:lvl>
    <w:lvl w:ilvl="6">
      <w:numFmt w:val="bullet"/>
      <w:lvlText w:val="•"/>
      <w:lvlJc w:val="left"/>
      <w:pPr>
        <w:ind w:left="5911" w:hanging="159"/>
      </w:pPr>
      <w:rPr>
        <w:rFonts w:hint="default"/>
        <w:lang w:eastAsia="en-US" w:bidi="ar-SA"/>
      </w:rPr>
    </w:lvl>
    <w:lvl w:ilvl="7">
      <w:numFmt w:val="bullet"/>
      <w:lvlText w:val="•"/>
      <w:lvlJc w:val="left"/>
      <w:pPr>
        <w:ind w:left="6860" w:hanging="159"/>
      </w:pPr>
      <w:rPr>
        <w:rFonts w:hint="default"/>
        <w:lang w:eastAsia="en-US" w:bidi="ar-SA"/>
      </w:rPr>
    </w:lvl>
    <w:lvl w:ilvl="8">
      <w:numFmt w:val="bullet"/>
      <w:lvlText w:val="•"/>
      <w:lvlJc w:val="left"/>
      <w:pPr>
        <w:ind w:left="7809" w:hanging="159"/>
      </w:pPr>
      <w:rPr>
        <w:rFonts w:hint="default"/>
        <w:lang w:eastAsia="en-US" w:bidi="ar-SA"/>
      </w:rPr>
    </w:lvl>
  </w:abstractNum>
  <w:abstractNum w:abstractNumId="9" w15:restartNumberingAfterBreak="0">
    <w:nsid w:val="F4B5D9F5"/>
    <w:multiLevelType w:val="multilevel"/>
    <w:tmpl w:val="F4B5D9F5"/>
    <w:lvl w:ilvl="0">
      <w:numFmt w:val="bullet"/>
      <w:lvlText w:val="-"/>
      <w:lvlJc w:val="left"/>
      <w:pPr>
        <w:ind w:left="222" w:hanging="16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168"/>
      </w:pPr>
      <w:rPr>
        <w:rFonts w:hint="default"/>
        <w:lang w:eastAsia="en-US" w:bidi="ar-SA"/>
      </w:rPr>
    </w:lvl>
    <w:lvl w:ilvl="2">
      <w:numFmt w:val="bullet"/>
      <w:lvlText w:val="•"/>
      <w:lvlJc w:val="left"/>
      <w:pPr>
        <w:ind w:left="2117" w:hanging="168"/>
      </w:pPr>
      <w:rPr>
        <w:rFonts w:hint="default"/>
        <w:lang w:eastAsia="en-US" w:bidi="ar-SA"/>
      </w:rPr>
    </w:lvl>
    <w:lvl w:ilvl="3">
      <w:numFmt w:val="bullet"/>
      <w:lvlText w:val="•"/>
      <w:lvlJc w:val="left"/>
      <w:pPr>
        <w:ind w:left="3065" w:hanging="168"/>
      </w:pPr>
      <w:rPr>
        <w:rFonts w:hint="default"/>
        <w:lang w:eastAsia="en-US" w:bidi="ar-SA"/>
      </w:rPr>
    </w:lvl>
    <w:lvl w:ilvl="4">
      <w:numFmt w:val="bullet"/>
      <w:lvlText w:val="•"/>
      <w:lvlJc w:val="left"/>
      <w:pPr>
        <w:ind w:left="4014" w:hanging="168"/>
      </w:pPr>
      <w:rPr>
        <w:rFonts w:hint="default"/>
        <w:lang w:eastAsia="en-US" w:bidi="ar-SA"/>
      </w:rPr>
    </w:lvl>
    <w:lvl w:ilvl="5">
      <w:numFmt w:val="bullet"/>
      <w:lvlText w:val="•"/>
      <w:lvlJc w:val="left"/>
      <w:pPr>
        <w:ind w:left="4963" w:hanging="168"/>
      </w:pPr>
      <w:rPr>
        <w:rFonts w:hint="default"/>
        <w:lang w:eastAsia="en-US" w:bidi="ar-SA"/>
      </w:rPr>
    </w:lvl>
    <w:lvl w:ilvl="6">
      <w:numFmt w:val="bullet"/>
      <w:lvlText w:val="•"/>
      <w:lvlJc w:val="left"/>
      <w:pPr>
        <w:ind w:left="5911" w:hanging="168"/>
      </w:pPr>
      <w:rPr>
        <w:rFonts w:hint="default"/>
        <w:lang w:eastAsia="en-US" w:bidi="ar-SA"/>
      </w:rPr>
    </w:lvl>
    <w:lvl w:ilvl="7">
      <w:numFmt w:val="bullet"/>
      <w:lvlText w:val="•"/>
      <w:lvlJc w:val="left"/>
      <w:pPr>
        <w:ind w:left="6860" w:hanging="168"/>
      </w:pPr>
      <w:rPr>
        <w:rFonts w:hint="default"/>
        <w:lang w:eastAsia="en-US" w:bidi="ar-SA"/>
      </w:rPr>
    </w:lvl>
    <w:lvl w:ilvl="8">
      <w:numFmt w:val="bullet"/>
      <w:lvlText w:val="•"/>
      <w:lvlJc w:val="left"/>
      <w:pPr>
        <w:ind w:left="7809" w:hanging="168"/>
      </w:pPr>
      <w:rPr>
        <w:rFonts w:hint="default"/>
        <w:lang w:eastAsia="en-US" w:bidi="ar-SA"/>
      </w:rPr>
    </w:lvl>
  </w:abstractNum>
  <w:abstractNum w:abstractNumId="10" w15:restartNumberingAfterBreak="0">
    <w:nsid w:val="0053208E"/>
    <w:multiLevelType w:val="multilevel"/>
    <w:tmpl w:val="0053208E"/>
    <w:lvl w:ilvl="0">
      <w:start w:val="1"/>
      <w:numFmt w:val="decimal"/>
      <w:lvlText w:val="%1."/>
      <w:lvlJc w:val="left"/>
      <w:pPr>
        <w:ind w:left="1068" w:hanging="281"/>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924" w:hanging="281"/>
      </w:pPr>
      <w:rPr>
        <w:rFonts w:hint="default"/>
        <w:lang w:eastAsia="en-US" w:bidi="ar-SA"/>
      </w:rPr>
    </w:lvl>
    <w:lvl w:ilvl="2">
      <w:numFmt w:val="bullet"/>
      <w:lvlText w:val="•"/>
      <w:lvlJc w:val="left"/>
      <w:pPr>
        <w:ind w:left="2789" w:hanging="281"/>
      </w:pPr>
      <w:rPr>
        <w:rFonts w:hint="default"/>
        <w:lang w:eastAsia="en-US" w:bidi="ar-SA"/>
      </w:rPr>
    </w:lvl>
    <w:lvl w:ilvl="3">
      <w:numFmt w:val="bullet"/>
      <w:lvlText w:val="•"/>
      <w:lvlJc w:val="left"/>
      <w:pPr>
        <w:ind w:left="3653" w:hanging="281"/>
      </w:pPr>
      <w:rPr>
        <w:rFonts w:hint="default"/>
        <w:lang w:eastAsia="en-US" w:bidi="ar-SA"/>
      </w:rPr>
    </w:lvl>
    <w:lvl w:ilvl="4">
      <w:numFmt w:val="bullet"/>
      <w:lvlText w:val="•"/>
      <w:lvlJc w:val="left"/>
      <w:pPr>
        <w:ind w:left="4518" w:hanging="281"/>
      </w:pPr>
      <w:rPr>
        <w:rFonts w:hint="default"/>
        <w:lang w:eastAsia="en-US" w:bidi="ar-SA"/>
      </w:rPr>
    </w:lvl>
    <w:lvl w:ilvl="5">
      <w:numFmt w:val="bullet"/>
      <w:lvlText w:val="•"/>
      <w:lvlJc w:val="left"/>
      <w:pPr>
        <w:ind w:left="5383" w:hanging="281"/>
      </w:pPr>
      <w:rPr>
        <w:rFonts w:hint="default"/>
        <w:lang w:eastAsia="en-US" w:bidi="ar-SA"/>
      </w:rPr>
    </w:lvl>
    <w:lvl w:ilvl="6">
      <w:numFmt w:val="bullet"/>
      <w:lvlText w:val="•"/>
      <w:lvlJc w:val="left"/>
      <w:pPr>
        <w:ind w:left="6247" w:hanging="281"/>
      </w:pPr>
      <w:rPr>
        <w:rFonts w:hint="default"/>
        <w:lang w:eastAsia="en-US" w:bidi="ar-SA"/>
      </w:rPr>
    </w:lvl>
    <w:lvl w:ilvl="7">
      <w:numFmt w:val="bullet"/>
      <w:lvlText w:val="•"/>
      <w:lvlJc w:val="left"/>
      <w:pPr>
        <w:ind w:left="7112" w:hanging="281"/>
      </w:pPr>
      <w:rPr>
        <w:rFonts w:hint="default"/>
        <w:lang w:eastAsia="en-US" w:bidi="ar-SA"/>
      </w:rPr>
    </w:lvl>
    <w:lvl w:ilvl="8">
      <w:numFmt w:val="bullet"/>
      <w:lvlText w:val="•"/>
      <w:lvlJc w:val="left"/>
      <w:pPr>
        <w:ind w:left="7977" w:hanging="281"/>
      </w:pPr>
      <w:rPr>
        <w:rFonts w:hint="default"/>
        <w:lang w:eastAsia="en-US" w:bidi="ar-SA"/>
      </w:rPr>
    </w:lvl>
  </w:abstractNum>
  <w:abstractNum w:abstractNumId="11" w15:restartNumberingAfterBreak="0">
    <w:nsid w:val="0248C179"/>
    <w:multiLevelType w:val="multilevel"/>
    <w:tmpl w:val="0248C179"/>
    <w:lvl w:ilvl="0">
      <w:start w:val="1"/>
      <w:numFmt w:val="lowerLetter"/>
      <w:lvlText w:val="%1)"/>
      <w:lvlJc w:val="left"/>
      <w:pPr>
        <w:ind w:left="1159" w:hanging="30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2105" w:hanging="308"/>
      </w:pPr>
      <w:rPr>
        <w:rFonts w:hint="default"/>
        <w:lang w:eastAsia="en-US" w:bidi="ar-SA"/>
      </w:rPr>
    </w:lvl>
    <w:lvl w:ilvl="2">
      <w:numFmt w:val="bullet"/>
      <w:lvlText w:val="•"/>
      <w:lvlJc w:val="left"/>
      <w:pPr>
        <w:ind w:left="3054" w:hanging="308"/>
      </w:pPr>
      <w:rPr>
        <w:rFonts w:hint="default"/>
        <w:lang w:eastAsia="en-US" w:bidi="ar-SA"/>
      </w:rPr>
    </w:lvl>
    <w:lvl w:ilvl="3">
      <w:numFmt w:val="bullet"/>
      <w:lvlText w:val="•"/>
      <w:lvlJc w:val="left"/>
      <w:pPr>
        <w:ind w:left="4002" w:hanging="308"/>
      </w:pPr>
      <w:rPr>
        <w:rFonts w:hint="default"/>
        <w:lang w:eastAsia="en-US" w:bidi="ar-SA"/>
      </w:rPr>
    </w:lvl>
    <w:lvl w:ilvl="4">
      <w:numFmt w:val="bullet"/>
      <w:lvlText w:val="•"/>
      <w:lvlJc w:val="left"/>
      <w:pPr>
        <w:ind w:left="4951" w:hanging="308"/>
      </w:pPr>
      <w:rPr>
        <w:rFonts w:hint="default"/>
        <w:lang w:eastAsia="en-US" w:bidi="ar-SA"/>
      </w:rPr>
    </w:lvl>
    <w:lvl w:ilvl="5">
      <w:numFmt w:val="bullet"/>
      <w:lvlText w:val="•"/>
      <w:lvlJc w:val="left"/>
      <w:pPr>
        <w:ind w:left="5900" w:hanging="308"/>
      </w:pPr>
      <w:rPr>
        <w:rFonts w:hint="default"/>
        <w:lang w:eastAsia="en-US" w:bidi="ar-SA"/>
      </w:rPr>
    </w:lvl>
    <w:lvl w:ilvl="6">
      <w:numFmt w:val="bullet"/>
      <w:lvlText w:val="•"/>
      <w:lvlJc w:val="left"/>
      <w:pPr>
        <w:ind w:left="6848" w:hanging="308"/>
      </w:pPr>
      <w:rPr>
        <w:rFonts w:hint="default"/>
        <w:lang w:eastAsia="en-US" w:bidi="ar-SA"/>
      </w:rPr>
    </w:lvl>
    <w:lvl w:ilvl="7">
      <w:numFmt w:val="bullet"/>
      <w:lvlText w:val="•"/>
      <w:lvlJc w:val="left"/>
      <w:pPr>
        <w:ind w:left="7797" w:hanging="308"/>
      </w:pPr>
      <w:rPr>
        <w:rFonts w:hint="default"/>
        <w:lang w:eastAsia="en-US" w:bidi="ar-SA"/>
      </w:rPr>
    </w:lvl>
    <w:lvl w:ilvl="8">
      <w:numFmt w:val="bullet"/>
      <w:lvlText w:val="•"/>
      <w:lvlJc w:val="left"/>
      <w:pPr>
        <w:ind w:left="8746" w:hanging="308"/>
      </w:pPr>
      <w:rPr>
        <w:rFonts w:hint="default"/>
        <w:lang w:eastAsia="en-US" w:bidi="ar-SA"/>
      </w:rPr>
    </w:lvl>
  </w:abstractNum>
  <w:abstractNum w:abstractNumId="12" w15:restartNumberingAfterBreak="0">
    <w:nsid w:val="03D62ECE"/>
    <w:multiLevelType w:val="multilevel"/>
    <w:tmpl w:val="03D62ECE"/>
    <w:lvl w:ilvl="0">
      <w:start w:val="1"/>
      <w:numFmt w:val="lowerLetter"/>
      <w:lvlText w:val="%1)"/>
      <w:lvlJc w:val="left"/>
      <w:pPr>
        <w:ind w:left="222" w:hanging="315"/>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315"/>
      </w:pPr>
      <w:rPr>
        <w:rFonts w:hint="default"/>
        <w:lang w:eastAsia="en-US" w:bidi="ar-SA"/>
      </w:rPr>
    </w:lvl>
    <w:lvl w:ilvl="2">
      <w:numFmt w:val="bullet"/>
      <w:lvlText w:val="•"/>
      <w:lvlJc w:val="left"/>
      <w:pPr>
        <w:ind w:left="2117" w:hanging="315"/>
      </w:pPr>
      <w:rPr>
        <w:rFonts w:hint="default"/>
        <w:lang w:eastAsia="en-US" w:bidi="ar-SA"/>
      </w:rPr>
    </w:lvl>
    <w:lvl w:ilvl="3">
      <w:numFmt w:val="bullet"/>
      <w:lvlText w:val="•"/>
      <w:lvlJc w:val="left"/>
      <w:pPr>
        <w:ind w:left="3065" w:hanging="315"/>
      </w:pPr>
      <w:rPr>
        <w:rFonts w:hint="default"/>
        <w:lang w:eastAsia="en-US" w:bidi="ar-SA"/>
      </w:rPr>
    </w:lvl>
    <w:lvl w:ilvl="4">
      <w:numFmt w:val="bullet"/>
      <w:lvlText w:val="•"/>
      <w:lvlJc w:val="left"/>
      <w:pPr>
        <w:ind w:left="4014" w:hanging="315"/>
      </w:pPr>
      <w:rPr>
        <w:rFonts w:hint="default"/>
        <w:lang w:eastAsia="en-US" w:bidi="ar-SA"/>
      </w:rPr>
    </w:lvl>
    <w:lvl w:ilvl="5">
      <w:numFmt w:val="bullet"/>
      <w:lvlText w:val="•"/>
      <w:lvlJc w:val="left"/>
      <w:pPr>
        <w:ind w:left="4963" w:hanging="315"/>
      </w:pPr>
      <w:rPr>
        <w:rFonts w:hint="default"/>
        <w:lang w:eastAsia="en-US" w:bidi="ar-SA"/>
      </w:rPr>
    </w:lvl>
    <w:lvl w:ilvl="6">
      <w:numFmt w:val="bullet"/>
      <w:lvlText w:val="•"/>
      <w:lvlJc w:val="left"/>
      <w:pPr>
        <w:ind w:left="5911" w:hanging="315"/>
      </w:pPr>
      <w:rPr>
        <w:rFonts w:hint="default"/>
        <w:lang w:eastAsia="en-US" w:bidi="ar-SA"/>
      </w:rPr>
    </w:lvl>
    <w:lvl w:ilvl="7">
      <w:numFmt w:val="bullet"/>
      <w:lvlText w:val="•"/>
      <w:lvlJc w:val="left"/>
      <w:pPr>
        <w:ind w:left="6860" w:hanging="315"/>
      </w:pPr>
      <w:rPr>
        <w:rFonts w:hint="default"/>
        <w:lang w:eastAsia="en-US" w:bidi="ar-SA"/>
      </w:rPr>
    </w:lvl>
    <w:lvl w:ilvl="8">
      <w:numFmt w:val="bullet"/>
      <w:lvlText w:val="•"/>
      <w:lvlJc w:val="left"/>
      <w:pPr>
        <w:ind w:left="7809" w:hanging="315"/>
      </w:pPr>
      <w:rPr>
        <w:rFonts w:hint="default"/>
        <w:lang w:eastAsia="en-US" w:bidi="ar-SA"/>
      </w:rPr>
    </w:lvl>
  </w:abstractNum>
  <w:abstractNum w:abstractNumId="13" w15:restartNumberingAfterBreak="0">
    <w:nsid w:val="05860609"/>
    <w:multiLevelType w:val="hybridMultilevel"/>
    <w:tmpl w:val="92BA55B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4" w15:restartNumberingAfterBreak="0">
    <w:nsid w:val="066616E8"/>
    <w:multiLevelType w:val="hybridMultilevel"/>
    <w:tmpl w:val="40CA0248"/>
    <w:lvl w:ilvl="0" w:tplc="EDA8F7CA">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0C8C78B1"/>
    <w:multiLevelType w:val="hybridMultilevel"/>
    <w:tmpl w:val="225EC12A"/>
    <w:lvl w:ilvl="0" w:tplc="24E82DA0">
      <w:start w:val="1"/>
      <w:numFmt w:val="bullet"/>
      <w:lvlText w:val="o"/>
      <w:lvlJc w:val="left"/>
      <w:pPr>
        <w:ind w:left="786" w:hanging="360"/>
      </w:pPr>
      <w:rPr>
        <w:rFonts w:ascii="Courier New" w:hAnsi="Courier New" w:cs="Courier New" w:hint="default"/>
        <w:sz w:val="20"/>
        <w:szCs w:val="20"/>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6" w15:restartNumberingAfterBreak="0">
    <w:nsid w:val="0E640482"/>
    <w:multiLevelType w:val="multilevel"/>
    <w:tmpl w:val="0E640482"/>
    <w:lvl w:ilvl="0">
      <w:start w:val="1"/>
      <w:numFmt w:val="lowerLetter"/>
      <w:lvlText w:val="%1)"/>
      <w:lvlJc w:val="left"/>
      <w:pPr>
        <w:ind w:left="1151" w:hanging="300"/>
      </w:pPr>
      <w:rPr>
        <w:rFonts w:ascii="Times New Roman" w:eastAsia="Times New Roman" w:hAnsi="Times New Roman" w:cs="Times New Roman" w:hint="default"/>
        <w:b w:val="0"/>
        <w:bCs w:val="0"/>
        <w:i w:val="0"/>
        <w:iCs w:val="0"/>
        <w:spacing w:val="-5"/>
        <w:w w:val="100"/>
        <w:sz w:val="28"/>
        <w:szCs w:val="28"/>
        <w:lang w:eastAsia="en-US" w:bidi="ar-SA"/>
      </w:rPr>
    </w:lvl>
    <w:lvl w:ilvl="1">
      <w:numFmt w:val="bullet"/>
      <w:lvlText w:val="•"/>
      <w:lvlJc w:val="left"/>
      <w:pPr>
        <w:ind w:left="2097" w:hanging="300"/>
      </w:pPr>
      <w:rPr>
        <w:rFonts w:hint="default"/>
        <w:lang w:eastAsia="en-US" w:bidi="ar-SA"/>
      </w:rPr>
    </w:lvl>
    <w:lvl w:ilvl="2">
      <w:numFmt w:val="bullet"/>
      <w:lvlText w:val="•"/>
      <w:lvlJc w:val="left"/>
      <w:pPr>
        <w:ind w:left="3046" w:hanging="300"/>
      </w:pPr>
      <w:rPr>
        <w:rFonts w:hint="default"/>
        <w:lang w:eastAsia="en-US" w:bidi="ar-SA"/>
      </w:rPr>
    </w:lvl>
    <w:lvl w:ilvl="3">
      <w:numFmt w:val="bullet"/>
      <w:lvlText w:val="•"/>
      <w:lvlJc w:val="left"/>
      <w:pPr>
        <w:ind w:left="3994" w:hanging="300"/>
      </w:pPr>
      <w:rPr>
        <w:rFonts w:hint="default"/>
        <w:lang w:eastAsia="en-US" w:bidi="ar-SA"/>
      </w:rPr>
    </w:lvl>
    <w:lvl w:ilvl="4">
      <w:numFmt w:val="bullet"/>
      <w:lvlText w:val="•"/>
      <w:lvlJc w:val="left"/>
      <w:pPr>
        <w:ind w:left="4943" w:hanging="300"/>
      </w:pPr>
      <w:rPr>
        <w:rFonts w:hint="default"/>
        <w:lang w:eastAsia="en-US" w:bidi="ar-SA"/>
      </w:rPr>
    </w:lvl>
    <w:lvl w:ilvl="5">
      <w:numFmt w:val="bullet"/>
      <w:lvlText w:val="•"/>
      <w:lvlJc w:val="left"/>
      <w:pPr>
        <w:ind w:left="5892" w:hanging="300"/>
      </w:pPr>
      <w:rPr>
        <w:rFonts w:hint="default"/>
        <w:lang w:eastAsia="en-US" w:bidi="ar-SA"/>
      </w:rPr>
    </w:lvl>
    <w:lvl w:ilvl="6">
      <w:numFmt w:val="bullet"/>
      <w:lvlText w:val="•"/>
      <w:lvlJc w:val="left"/>
      <w:pPr>
        <w:ind w:left="6840" w:hanging="300"/>
      </w:pPr>
      <w:rPr>
        <w:rFonts w:hint="default"/>
        <w:lang w:eastAsia="en-US" w:bidi="ar-SA"/>
      </w:rPr>
    </w:lvl>
    <w:lvl w:ilvl="7">
      <w:numFmt w:val="bullet"/>
      <w:lvlText w:val="•"/>
      <w:lvlJc w:val="left"/>
      <w:pPr>
        <w:ind w:left="7789" w:hanging="300"/>
      </w:pPr>
      <w:rPr>
        <w:rFonts w:hint="default"/>
        <w:lang w:eastAsia="en-US" w:bidi="ar-SA"/>
      </w:rPr>
    </w:lvl>
    <w:lvl w:ilvl="8">
      <w:numFmt w:val="bullet"/>
      <w:lvlText w:val="•"/>
      <w:lvlJc w:val="left"/>
      <w:pPr>
        <w:ind w:left="8738" w:hanging="300"/>
      </w:pPr>
      <w:rPr>
        <w:rFonts w:hint="default"/>
        <w:lang w:eastAsia="en-US" w:bidi="ar-SA"/>
      </w:rPr>
    </w:lvl>
  </w:abstractNum>
  <w:abstractNum w:abstractNumId="17" w15:restartNumberingAfterBreak="0">
    <w:nsid w:val="23287753"/>
    <w:multiLevelType w:val="hybridMultilevel"/>
    <w:tmpl w:val="DCA43CCC"/>
    <w:lvl w:ilvl="0" w:tplc="7FC8BF2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70EC97"/>
    <w:multiLevelType w:val="multilevel"/>
    <w:tmpl w:val="2470EC97"/>
    <w:lvl w:ilvl="0">
      <w:start w:val="1"/>
      <w:numFmt w:val="lowerLetter"/>
      <w:lvlText w:val="%1)"/>
      <w:lvlJc w:val="left"/>
      <w:pPr>
        <w:ind w:left="1140" w:hanging="289"/>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2006" w:hanging="289"/>
      </w:pPr>
      <w:rPr>
        <w:rFonts w:hint="default"/>
        <w:lang w:eastAsia="en-US" w:bidi="ar-SA"/>
      </w:rPr>
    </w:lvl>
    <w:lvl w:ilvl="2">
      <w:numFmt w:val="bullet"/>
      <w:lvlText w:val="•"/>
      <w:lvlJc w:val="left"/>
      <w:pPr>
        <w:ind w:left="2869" w:hanging="289"/>
      </w:pPr>
      <w:rPr>
        <w:rFonts w:hint="default"/>
        <w:lang w:eastAsia="en-US" w:bidi="ar-SA"/>
      </w:rPr>
    </w:lvl>
    <w:lvl w:ilvl="3">
      <w:numFmt w:val="bullet"/>
      <w:lvlText w:val="•"/>
      <w:lvlJc w:val="left"/>
      <w:pPr>
        <w:ind w:left="3731" w:hanging="289"/>
      </w:pPr>
      <w:rPr>
        <w:rFonts w:hint="default"/>
        <w:lang w:eastAsia="en-US" w:bidi="ar-SA"/>
      </w:rPr>
    </w:lvl>
    <w:lvl w:ilvl="4">
      <w:numFmt w:val="bullet"/>
      <w:lvlText w:val="•"/>
      <w:lvlJc w:val="left"/>
      <w:pPr>
        <w:ind w:left="4594" w:hanging="289"/>
      </w:pPr>
      <w:rPr>
        <w:rFonts w:hint="default"/>
        <w:lang w:eastAsia="en-US" w:bidi="ar-SA"/>
      </w:rPr>
    </w:lvl>
    <w:lvl w:ilvl="5">
      <w:numFmt w:val="bullet"/>
      <w:lvlText w:val="•"/>
      <w:lvlJc w:val="left"/>
      <w:pPr>
        <w:ind w:left="5457" w:hanging="289"/>
      </w:pPr>
      <w:rPr>
        <w:rFonts w:hint="default"/>
        <w:lang w:eastAsia="en-US" w:bidi="ar-SA"/>
      </w:rPr>
    </w:lvl>
    <w:lvl w:ilvl="6">
      <w:numFmt w:val="bullet"/>
      <w:lvlText w:val="•"/>
      <w:lvlJc w:val="left"/>
      <w:pPr>
        <w:ind w:left="6319" w:hanging="289"/>
      </w:pPr>
      <w:rPr>
        <w:rFonts w:hint="default"/>
        <w:lang w:eastAsia="en-US" w:bidi="ar-SA"/>
      </w:rPr>
    </w:lvl>
    <w:lvl w:ilvl="7">
      <w:numFmt w:val="bullet"/>
      <w:lvlText w:val="•"/>
      <w:lvlJc w:val="left"/>
      <w:pPr>
        <w:ind w:left="7182" w:hanging="289"/>
      </w:pPr>
      <w:rPr>
        <w:rFonts w:hint="default"/>
        <w:lang w:eastAsia="en-US" w:bidi="ar-SA"/>
      </w:rPr>
    </w:lvl>
    <w:lvl w:ilvl="8">
      <w:numFmt w:val="bullet"/>
      <w:lvlText w:val="•"/>
      <w:lvlJc w:val="left"/>
      <w:pPr>
        <w:ind w:left="8045" w:hanging="289"/>
      </w:pPr>
      <w:rPr>
        <w:rFonts w:hint="default"/>
        <w:lang w:eastAsia="en-US" w:bidi="ar-SA"/>
      </w:rPr>
    </w:lvl>
  </w:abstractNum>
  <w:abstractNum w:abstractNumId="19" w15:restartNumberingAfterBreak="0">
    <w:nsid w:val="25B654F3"/>
    <w:multiLevelType w:val="multilevel"/>
    <w:tmpl w:val="25B654F3"/>
    <w:lvl w:ilvl="0">
      <w:start w:val="1"/>
      <w:numFmt w:val="lowerLetter"/>
      <w:lvlText w:val="%1)"/>
      <w:lvlJc w:val="left"/>
      <w:pPr>
        <w:ind w:left="1069" w:hanging="281"/>
      </w:pPr>
      <w:rPr>
        <w:rFonts w:ascii="Times New Roman" w:eastAsia="Times New Roman" w:hAnsi="Times New Roman" w:cs="Times New Roman" w:hint="default"/>
        <w:b w:val="0"/>
        <w:bCs w:val="0"/>
        <w:i w:val="0"/>
        <w:iCs w:val="0"/>
        <w:spacing w:val="-3"/>
        <w:w w:val="100"/>
        <w:sz w:val="28"/>
        <w:szCs w:val="28"/>
        <w:lang w:eastAsia="en-US" w:bidi="ar-SA"/>
      </w:rPr>
    </w:lvl>
    <w:lvl w:ilvl="1">
      <w:numFmt w:val="bullet"/>
      <w:lvlText w:val="•"/>
      <w:lvlJc w:val="left"/>
      <w:pPr>
        <w:ind w:left="1924" w:hanging="281"/>
      </w:pPr>
      <w:rPr>
        <w:rFonts w:hint="default"/>
        <w:lang w:eastAsia="en-US" w:bidi="ar-SA"/>
      </w:rPr>
    </w:lvl>
    <w:lvl w:ilvl="2">
      <w:numFmt w:val="bullet"/>
      <w:lvlText w:val="•"/>
      <w:lvlJc w:val="left"/>
      <w:pPr>
        <w:ind w:left="2789" w:hanging="281"/>
      </w:pPr>
      <w:rPr>
        <w:rFonts w:hint="default"/>
        <w:lang w:eastAsia="en-US" w:bidi="ar-SA"/>
      </w:rPr>
    </w:lvl>
    <w:lvl w:ilvl="3">
      <w:numFmt w:val="bullet"/>
      <w:lvlText w:val="•"/>
      <w:lvlJc w:val="left"/>
      <w:pPr>
        <w:ind w:left="3653" w:hanging="281"/>
      </w:pPr>
      <w:rPr>
        <w:rFonts w:hint="default"/>
        <w:lang w:eastAsia="en-US" w:bidi="ar-SA"/>
      </w:rPr>
    </w:lvl>
    <w:lvl w:ilvl="4">
      <w:numFmt w:val="bullet"/>
      <w:lvlText w:val="•"/>
      <w:lvlJc w:val="left"/>
      <w:pPr>
        <w:ind w:left="4518" w:hanging="281"/>
      </w:pPr>
      <w:rPr>
        <w:rFonts w:hint="default"/>
        <w:lang w:eastAsia="en-US" w:bidi="ar-SA"/>
      </w:rPr>
    </w:lvl>
    <w:lvl w:ilvl="5">
      <w:numFmt w:val="bullet"/>
      <w:lvlText w:val="•"/>
      <w:lvlJc w:val="left"/>
      <w:pPr>
        <w:ind w:left="5383" w:hanging="281"/>
      </w:pPr>
      <w:rPr>
        <w:rFonts w:hint="default"/>
        <w:lang w:eastAsia="en-US" w:bidi="ar-SA"/>
      </w:rPr>
    </w:lvl>
    <w:lvl w:ilvl="6">
      <w:numFmt w:val="bullet"/>
      <w:lvlText w:val="•"/>
      <w:lvlJc w:val="left"/>
      <w:pPr>
        <w:ind w:left="6247" w:hanging="281"/>
      </w:pPr>
      <w:rPr>
        <w:rFonts w:hint="default"/>
        <w:lang w:eastAsia="en-US" w:bidi="ar-SA"/>
      </w:rPr>
    </w:lvl>
    <w:lvl w:ilvl="7">
      <w:numFmt w:val="bullet"/>
      <w:lvlText w:val="•"/>
      <w:lvlJc w:val="left"/>
      <w:pPr>
        <w:ind w:left="7112" w:hanging="281"/>
      </w:pPr>
      <w:rPr>
        <w:rFonts w:hint="default"/>
        <w:lang w:eastAsia="en-US" w:bidi="ar-SA"/>
      </w:rPr>
    </w:lvl>
    <w:lvl w:ilvl="8">
      <w:numFmt w:val="bullet"/>
      <w:lvlText w:val="•"/>
      <w:lvlJc w:val="left"/>
      <w:pPr>
        <w:ind w:left="7977" w:hanging="281"/>
      </w:pPr>
      <w:rPr>
        <w:rFonts w:hint="default"/>
        <w:lang w:eastAsia="en-US" w:bidi="ar-SA"/>
      </w:rPr>
    </w:lvl>
  </w:abstractNum>
  <w:abstractNum w:abstractNumId="20" w15:restartNumberingAfterBreak="0">
    <w:nsid w:val="2A8F537B"/>
    <w:multiLevelType w:val="multilevel"/>
    <w:tmpl w:val="2A8F537B"/>
    <w:lvl w:ilvl="0">
      <w:start w:val="1"/>
      <w:numFmt w:val="lowerLetter"/>
      <w:lvlText w:val="%1)"/>
      <w:lvlJc w:val="left"/>
      <w:pPr>
        <w:ind w:left="222" w:hanging="303"/>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303"/>
      </w:pPr>
      <w:rPr>
        <w:rFonts w:hint="default"/>
        <w:lang w:eastAsia="en-US" w:bidi="ar-SA"/>
      </w:rPr>
    </w:lvl>
    <w:lvl w:ilvl="2">
      <w:numFmt w:val="bullet"/>
      <w:lvlText w:val="•"/>
      <w:lvlJc w:val="left"/>
      <w:pPr>
        <w:ind w:left="2117" w:hanging="303"/>
      </w:pPr>
      <w:rPr>
        <w:rFonts w:hint="default"/>
        <w:lang w:eastAsia="en-US" w:bidi="ar-SA"/>
      </w:rPr>
    </w:lvl>
    <w:lvl w:ilvl="3">
      <w:numFmt w:val="bullet"/>
      <w:lvlText w:val="•"/>
      <w:lvlJc w:val="left"/>
      <w:pPr>
        <w:ind w:left="3065" w:hanging="303"/>
      </w:pPr>
      <w:rPr>
        <w:rFonts w:hint="default"/>
        <w:lang w:eastAsia="en-US" w:bidi="ar-SA"/>
      </w:rPr>
    </w:lvl>
    <w:lvl w:ilvl="4">
      <w:numFmt w:val="bullet"/>
      <w:lvlText w:val="•"/>
      <w:lvlJc w:val="left"/>
      <w:pPr>
        <w:ind w:left="4014" w:hanging="303"/>
      </w:pPr>
      <w:rPr>
        <w:rFonts w:hint="default"/>
        <w:lang w:eastAsia="en-US" w:bidi="ar-SA"/>
      </w:rPr>
    </w:lvl>
    <w:lvl w:ilvl="5">
      <w:numFmt w:val="bullet"/>
      <w:lvlText w:val="•"/>
      <w:lvlJc w:val="left"/>
      <w:pPr>
        <w:ind w:left="4963" w:hanging="303"/>
      </w:pPr>
      <w:rPr>
        <w:rFonts w:hint="default"/>
        <w:lang w:eastAsia="en-US" w:bidi="ar-SA"/>
      </w:rPr>
    </w:lvl>
    <w:lvl w:ilvl="6">
      <w:numFmt w:val="bullet"/>
      <w:lvlText w:val="•"/>
      <w:lvlJc w:val="left"/>
      <w:pPr>
        <w:ind w:left="5911" w:hanging="303"/>
      </w:pPr>
      <w:rPr>
        <w:rFonts w:hint="default"/>
        <w:lang w:eastAsia="en-US" w:bidi="ar-SA"/>
      </w:rPr>
    </w:lvl>
    <w:lvl w:ilvl="7">
      <w:numFmt w:val="bullet"/>
      <w:lvlText w:val="•"/>
      <w:lvlJc w:val="left"/>
      <w:pPr>
        <w:ind w:left="6860" w:hanging="303"/>
      </w:pPr>
      <w:rPr>
        <w:rFonts w:hint="default"/>
        <w:lang w:eastAsia="en-US" w:bidi="ar-SA"/>
      </w:rPr>
    </w:lvl>
    <w:lvl w:ilvl="8">
      <w:numFmt w:val="bullet"/>
      <w:lvlText w:val="•"/>
      <w:lvlJc w:val="left"/>
      <w:pPr>
        <w:ind w:left="7809" w:hanging="303"/>
      </w:pPr>
      <w:rPr>
        <w:rFonts w:hint="default"/>
        <w:lang w:eastAsia="en-US" w:bidi="ar-SA"/>
      </w:rPr>
    </w:lvl>
  </w:abstractNum>
  <w:abstractNum w:abstractNumId="21" w15:restartNumberingAfterBreak="0">
    <w:nsid w:val="2C37054D"/>
    <w:multiLevelType w:val="multilevel"/>
    <w:tmpl w:val="1244343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6E36C3"/>
    <w:multiLevelType w:val="hybridMultilevel"/>
    <w:tmpl w:val="53183758"/>
    <w:lvl w:ilvl="0" w:tplc="83FA6C92">
      <w:start w:val="1"/>
      <w:numFmt w:val="bullet"/>
      <w:lvlText w:val=""/>
      <w:lvlJc w:val="left"/>
      <w:pPr>
        <w:ind w:left="1018" w:hanging="360"/>
      </w:pPr>
      <w:rPr>
        <w:rFonts w:ascii="Symbol" w:hAnsi="Symbol" w:hint="default"/>
        <w:sz w:val="24"/>
        <w:szCs w:val="24"/>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23" w15:restartNumberingAfterBreak="0">
    <w:nsid w:val="33347FD1"/>
    <w:multiLevelType w:val="hybridMultilevel"/>
    <w:tmpl w:val="9CF635C4"/>
    <w:lvl w:ilvl="0" w:tplc="F014D95A">
      <w:start w:val="1"/>
      <w:numFmt w:val="bullet"/>
      <w:lvlText w:val=""/>
      <w:lvlJc w:val="left"/>
      <w:pPr>
        <w:ind w:left="1792" w:hanging="360"/>
      </w:pPr>
      <w:rPr>
        <w:rFonts w:ascii="Symbol" w:hAnsi="Symbol" w:hint="default"/>
        <w:sz w:val="24"/>
        <w:szCs w:val="24"/>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24" w15:restartNumberingAfterBreak="0">
    <w:nsid w:val="39D86176"/>
    <w:multiLevelType w:val="hybridMultilevel"/>
    <w:tmpl w:val="09D6D186"/>
    <w:lvl w:ilvl="0" w:tplc="91248522">
      <w:start w:val="1"/>
      <w:numFmt w:val="decimal"/>
      <w:lvlText w:val="%1."/>
      <w:lvlJc w:val="left"/>
      <w:pPr>
        <w:tabs>
          <w:tab w:val="num" w:pos="1070"/>
        </w:tabs>
        <w:ind w:left="1070" w:hanging="360"/>
      </w:pPr>
      <w:rPr>
        <w:rFonts w:hint="default"/>
      </w:rPr>
    </w:lvl>
    <w:lvl w:ilvl="1" w:tplc="04090019">
      <w:start w:val="1"/>
      <w:numFmt w:val="lowerLetter"/>
      <w:lvlText w:val="%2."/>
      <w:lvlJc w:val="left"/>
      <w:pPr>
        <w:tabs>
          <w:tab w:val="num" w:pos="1790"/>
        </w:tabs>
        <w:ind w:left="1790" w:hanging="360"/>
      </w:pPr>
      <w:rPr>
        <w:rFonts w:hint="default"/>
      </w:r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5" w15:restartNumberingAfterBreak="0">
    <w:nsid w:val="3B6B493B"/>
    <w:multiLevelType w:val="hybridMultilevel"/>
    <w:tmpl w:val="B28E9028"/>
    <w:lvl w:ilvl="0" w:tplc="FEDA997C">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46A08BB8"/>
    <w:multiLevelType w:val="multilevel"/>
    <w:tmpl w:val="46A08BB8"/>
    <w:lvl w:ilvl="0">
      <w:start w:val="1"/>
      <w:numFmt w:val="lowerLetter"/>
      <w:lvlText w:val="%1)"/>
      <w:lvlJc w:val="left"/>
      <w:pPr>
        <w:ind w:left="222" w:hanging="29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8"/>
      </w:pPr>
      <w:rPr>
        <w:rFonts w:hint="default"/>
        <w:lang w:eastAsia="en-US" w:bidi="ar-SA"/>
      </w:rPr>
    </w:lvl>
    <w:lvl w:ilvl="2">
      <w:numFmt w:val="bullet"/>
      <w:lvlText w:val="•"/>
      <w:lvlJc w:val="left"/>
      <w:pPr>
        <w:ind w:left="2117" w:hanging="298"/>
      </w:pPr>
      <w:rPr>
        <w:rFonts w:hint="default"/>
        <w:lang w:eastAsia="en-US" w:bidi="ar-SA"/>
      </w:rPr>
    </w:lvl>
    <w:lvl w:ilvl="3">
      <w:numFmt w:val="bullet"/>
      <w:lvlText w:val="•"/>
      <w:lvlJc w:val="left"/>
      <w:pPr>
        <w:ind w:left="3065" w:hanging="298"/>
      </w:pPr>
      <w:rPr>
        <w:rFonts w:hint="default"/>
        <w:lang w:eastAsia="en-US" w:bidi="ar-SA"/>
      </w:rPr>
    </w:lvl>
    <w:lvl w:ilvl="4">
      <w:numFmt w:val="bullet"/>
      <w:lvlText w:val="•"/>
      <w:lvlJc w:val="left"/>
      <w:pPr>
        <w:ind w:left="4014" w:hanging="298"/>
      </w:pPr>
      <w:rPr>
        <w:rFonts w:hint="default"/>
        <w:lang w:eastAsia="en-US" w:bidi="ar-SA"/>
      </w:rPr>
    </w:lvl>
    <w:lvl w:ilvl="5">
      <w:numFmt w:val="bullet"/>
      <w:lvlText w:val="•"/>
      <w:lvlJc w:val="left"/>
      <w:pPr>
        <w:ind w:left="4963" w:hanging="298"/>
      </w:pPr>
      <w:rPr>
        <w:rFonts w:hint="default"/>
        <w:lang w:eastAsia="en-US" w:bidi="ar-SA"/>
      </w:rPr>
    </w:lvl>
    <w:lvl w:ilvl="6">
      <w:numFmt w:val="bullet"/>
      <w:lvlText w:val="•"/>
      <w:lvlJc w:val="left"/>
      <w:pPr>
        <w:ind w:left="5911" w:hanging="298"/>
      </w:pPr>
      <w:rPr>
        <w:rFonts w:hint="default"/>
        <w:lang w:eastAsia="en-US" w:bidi="ar-SA"/>
      </w:rPr>
    </w:lvl>
    <w:lvl w:ilvl="7">
      <w:numFmt w:val="bullet"/>
      <w:lvlText w:val="•"/>
      <w:lvlJc w:val="left"/>
      <w:pPr>
        <w:ind w:left="6860" w:hanging="298"/>
      </w:pPr>
      <w:rPr>
        <w:rFonts w:hint="default"/>
        <w:lang w:eastAsia="en-US" w:bidi="ar-SA"/>
      </w:rPr>
    </w:lvl>
    <w:lvl w:ilvl="8">
      <w:numFmt w:val="bullet"/>
      <w:lvlText w:val="•"/>
      <w:lvlJc w:val="left"/>
      <w:pPr>
        <w:ind w:left="7809" w:hanging="298"/>
      </w:pPr>
      <w:rPr>
        <w:rFonts w:hint="default"/>
        <w:lang w:eastAsia="en-US" w:bidi="ar-SA"/>
      </w:rPr>
    </w:lvl>
  </w:abstractNum>
  <w:abstractNum w:abstractNumId="27" w15:restartNumberingAfterBreak="0">
    <w:nsid w:val="4C1BAE26"/>
    <w:multiLevelType w:val="multilevel"/>
    <w:tmpl w:val="4C1BAE26"/>
    <w:lvl w:ilvl="0">
      <w:start w:val="1"/>
      <w:numFmt w:val="lowerLetter"/>
      <w:lvlText w:val="%1)"/>
      <w:lvlJc w:val="left"/>
      <w:pPr>
        <w:ind w:left="222" w:hanging="291"/>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1"/>
      </w:pPr>
      <w:rPr>
        <w:rFonts w:hint="default"/>
        <w:lang w:eastAsia="en-US" w:bidi="ar-SA"/>
      </w:rPr>
    </w:lvl>
    <w:lvl w:ilvl="2">
      <w:numFmt w:val="bullet"/>
      <w:lvlText w:val="•"/>
      <w:lvlJc w:val="left"/>
      <w:pPr>
        <w:ind w:left="2117" w:hanging="291"/>
      </w:pPr>
      <w:rPr>
        <w:rFonts w:hint="default"/>
        <w:lang w:eastAsia="en-US" w:bidi="ar-SA"/>
      </w:rPr>
    </w:lvl>
    <w:lvl w:ilvl="3">
      <w:numFmt w:val="bullet"/>
      <w:lvlText w:val="•"/>
      <w:lvlJc w:val="left"/>
      <w:pPr>
        <w:ind w:left="3065" w:hanging="291"/>
      </w:pPr>
      <w:rPr>
        <w:rFonts w:hint="default"/>
        <w:lang w:eastAsia="en-US" w:bidi="ar-SA"/>
      </w:rPr>
    </w:lvl>
    <w:lvl w:ilvl="4">
      <w:numFmt w:val="bullet"/>
      <w:lvlText w:val="•"/>
      <w:lvlJc w:val="left"/>
      <w:pPr>
        <w:ind w:left="4014" w:hanging="291"/>
      </w:pPr>
      <w:rPr>
        <w:rFonts w:hint="default"/>
        <w:lang w:eastAsia="en-US" w:bidi="ar-SA"/>
      </w:rPr>
    </w:lvl>
    <w:lvl w:ilvl="5">
      <w:numFmt w:val="bullet"/>
      <w:lvlText w:val="•"/>
      <w:lvlJc w:val="left"/>
      <w:pPr>
        <w:ind w:left="4963" w:hanging="291"/>
      </w:pPr>
      <w:rPr>
        <w:rFonts w:hint="default"/>
        <w:lang w:eastAsia="en-US" w:bidi="ar-SA"/>
      </w:rPr>
    </w:lvl>
    <w:lvl w:ilvl="6">
      <w:numFmt w:val="bullet"/>
      <w:lvlText w:val="•"/>
      <w:lvlJc w:val="left"/>
      <w:pPr>
        <w:ind w:left="5911" w:hanging="291"/>
      </w:pPr>
      <w:rPr>
        <w:rFonts w:hint="default"/>
        <w:lang w:eastAsia="en-US" w:bidi="ar-SA"/>
      </w:rPr>
    </w:lvl>
    <w:lvl w:ilvl="7">
      <w:numFmt w:val="bullet"/>
      <w:lvlText w:val="•"/>
      <w:lvlJc w:val="left"/>
      <w:pPr>
        <w:ind w:left="6860" w:hanging="291"/>
      </w:pPr>
      <w:rPr>
        <w:rFonts w:hint="default"/>
        <w:lang w:eastAsia="en-US" w:bidi="ar-SA"/>
      </w:rPr>
    </w:lvl>
    <w:lvl w:ilvl="8">
      <w:numFmt w:val="bullet"/>
      <w:lvlText w:val="•"/>
      <w:lvlJc w:val="left"/>
      <w:pPr>
        <w:ind w:left="7809" w:hanging="291"/>
      </w:pPr>
      <w:rPr>
        <w:rFonts w:hint="default"/>
        <w:lang w:eastAsia="en-US" w:bidi="ar-SA"/>
      </w:rPr>
    </w:lvl>
  </w:abstractNum>
  <w:abstractNum w:abstractNumId="28" w15:restartNumberingAfterBreak="0">
    <w:nsid w:val="4D4DC07F"/>
    <w:multiLevelType w:val="multilevel"/>
    <w:tmpl w:val="4D4DC07F"/>
    <w:lvl w:ilvl="0">
      <w:start w:val="1"/>
      <w:numFmt w:val="lowerLetter"/>
      <w:lvlText w:val="%1)"/>
      <w:lvlJc w:val="left"/>
      <w:pPr>
        <w:ind w:left="1140" w:hanging="289"/>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2006" w:hanging="289"/>
      </w:pPr>
      <w:rPr>
        <w:rFonts w:hint="default"/>
        <w:lang w:eastAsia="en-US" w:bidi="ar-SA"/>
      </w:rPr>
    </w:lvl>
    <w:lvl w:ilvl="2">
      <w:numFmt w:val="bullet"/>
      <w:lvlText w:val="•"/>
      <w:lvlJc w:val="left"/>
      <w:pPr>
        <w:ind w:left="2869" w:hanging="289"/>
      </w:pPr>
      <w:rPr>
        <w:rFonts w:hint="default"/>
        <w:lang w:eastAsia="en-US" w:bidi="ar-SA"/>
      </w:rPr>
    </w:lvl>
    <w:lvl w:ilvl="3">
      <w:numFmt w:val="bullet"/>
      <w:lvlText w:val="•"/>
      <w:lvlJc w:val="left"/>
      <w:pPr>
        <w:ind w:left="3731" w:hanging="289"/>
      </w:pPr>
      <w:rPr>
        <w:rFonts w:hint="default"/>
        <w:lang w:eastAsia="en-US" w:bidi="ar-SA"/>
      </w:rPr>
    </w:lvl>
    <w:lvl w:ilvl="4">
      <w:numFmt w:val="bullet"/>
      <w:lvlText w:val="•"/>
      <w:lvlJc w:val="left"/>
      <w:pPr>
        <w:ind w:left="4594" w:hanging="289"/>
      </w:pPr>
      <w:rPr>
        <w:rFonts w:hint="default"/>
        <w:lang w:eastAsia="en-US" w:bidi="ar-SA"/>
      </w:rPr>
    </w:lvl>
    <w:lvl w:ilvl="5">
      <w:numFmt w:val="bullet"/>
      <w:lvlText w:val="•"/>
      <w:lvlJc w:val="left"/>
      <w:pPr>
        <w:ind w:left="5457" w:hanging="289"/>
      </w:pPr>
      <w:rPr>
        <w:rFonts w:hint="default"/>
        <w:lang w:eastAsia="en-US" w:bidi="ar-SA"/>
      </w:rPr>
    </w:lvl>
    <w:lvl w:ilvl="6">
      <w:numFmt w:val="bullet"/>
      <w:lvlText w:val="•"/>
      <w:lvlJc w:val="left"/>
      <w:pPr>
        <w:ind w:left="6319" w:hanging="289"/>
      </w:pPr>
      <w:rPr>
        <w:rFonts w:hint="default"/>
        <w:lang w:eastAsia="en-US" w:bidi="ar-SA"/>
      </w:rPr>
    </w:lvl>
    <w:lvl w:ilvl="7">
      <w:numFmt w:val="bullet"/>
      <w:lvlText w:val="•"/>
      <w:lvlJc w:val="left"/>
      <w:pPr>
        <w:ind w:left="7182" w:hanging="289"/>
      </w:pPr>
      <w:rPr>
        <w:rFonts w:hint="default"/>
        <w:lang w:eastAsia="en-US" w:bidi="ar-SA"/>
      </w:rPr>
    </w:lvl>
    <w:lvl w:ilvl="8">
      <w:numFmt w:val="bullet"/>
      <w:lvlText w:val="•"/>
      <w:lvlJc w:val="left"/>
      <w:pPr>
        <w:ind w:left="8045" w:hanging="289"/>
      </w:pPr>
      <w:rPr>
        <w:rFonts w:hint="default"/>
        <w:lang w:eastAsia="en-US" w:bidi="ar-SA"/>
      </w:rPr>
    </w:lvl>
  </w:abstractNum>
  <w:abstractNum w:abstractNumId="29" w15:restartNumberingAfterBreak="0">
    <w:nsid w:val="540A457C"/>
    <w:multiLevelType w:val="hybridMultilevel"/>
    <w:tmpl w:val="E4A42D78"/>
    <w:lvl w:ilvl="0" w:tplc="63B6D76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0" w15:restartNumberingAfterBreak="0">
    <w:nsid w:val="59ADCABA"/>
    <w:multiLevelType w:val="multilevel"/>
    <w:tmpl w:val="59ADCABA"/>
    <w:lvl w:ilvl="0">
      <w:start w:val="1"/>
      <w:numFmt w:val="decimal"/>
      <w:lvlText w:val="%1."/>
      <w:lvlJc w:val="left"/>
      <w:pPr>
        <w:ind w:left="1069"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1239" w:hanging="452"/>
      </w:pPr>
      <w:rPr>
        <w:rFonts w:ascii="Times New Roman" w:eastAsia="Times New Roman" w:hAnsi="Times New Roman" w:cs="Times New Roman" w:hint="default"/>
        <w:b w:val="0"/>
        <w:bCs w:val="0"/>
        <w:i w:val="0"/>
        <w:iCs w:val="0"/>
        <w:spacing w:val="-11"/>
        <w:w w:val="100"/>
        <w:sz w:val="28"/>
        <w:szCs w:val="28"/>
        <w:lang w:eastAsia="en-US" w:bidi="ar-SA"/>
      </w:rPr>
    </w:lvl>
    <w:lvl w:ilvl="2">
      <w:start w:val="1"/>
      <w:numFmt w:val="decimal"/>
      <w:lvlText w:val="%1.%2.%3."/>
      <w:lvlJc w:val="left"/>
      <w:pPr>
        <w:ind w:left="222" w:hanging="710"/>
      </w:pPr>
      <w:rPr>
        <w:rFonts w:ascii="Times New Roman" w:eastAsia="Times New Roman" w:hAnsi="Times New Roman" w:cs="Times New Roman" w:hint="default"/>
        <w:b w:val="0"/>
        <w:bCs w:val="0"/>
        <w:i w:val="0"/>
        <w:iCs w:val="0"/>
        <w:spacing w:val="-4"/>
        <w:w w:val="100"/>
        <w:sz w:val="28"/>
        <w:szCs w:val="28"/>
        <w:lang w:eastAsia="en-US" w:bidi="ar-SA"/>
      </w:rPr>
    </w:lvl>
    <w:lvl w:ilvl="3">
      <w:start w:val="1"/>
      <w:numFmt w:val="decimal"/>
      <w:lvlText w:val="%1.%2.%3.%4."/>
      <w:lvlJc w:val="left"/>
      <w:pPr>
        <w:ind w:left="222" w:hanging="926"/>
      </w:pPr>
      <w:rPr>
        <w:rFonts w:ascii="Times New Roman" w:eastAsia="Times New Roman" w:hAnsi="Times New Roman" w:cs="Times New Roman" w:hint="default"/>
        <w:b w:val="0"/>
        <w:bCs w:val="0"/>
        <w:i w:val="0"/>
        <w:iCs w:val="0"/>
        <w:spacing w:val="-4"/>
        <w:w w:val="100"/>
        <w:sz w:val="28"/>
        <w:szCs w:val="28"/>
        <w:lang w:eastAsia="en-US" w:bidi="ar-SA"/>
      </w:rPr>
    </w:lvl>
    <w:lvl w:ilvl="4">
      <w:numFmt w:val="bullet"/>
      <w:lvlText w:val="•"/>
      <w:lvlJc w:val="left"/>
      <w:pPr>
        <w:ind w:left="2483" w:hanging="926"/>
      </w:pPr>
      <w:rPr>
        <w:rFonts w:hint="default"/>
        <w:lang w:eastAsia="en-US" w:bidi="ar-SA"/>
      </w:rPr>
    </w:lvl>
    <w:lvl w:ilvl="5">
      <w:numFmt w:val="bullet"/>
      <w:lvlText w:val="•"/>
      <w:lvlJc w:val="left"/>
      <w:pPr>
        <w:ind w:left="3687" w:hanging="926"/>
      </w:pPr>
      <w:rPr>
        <w:rFonts w:hint="default"/>
        <w:lang w:eastAsia="en-US" w:bidi="ar-SA"/>
      </w:rPr>
    </w:lvl>
    <w:lvl w:ilvl="6">
      <w:numFmt w:val="bullet"/>
      <w:lvlText w:val="•"/>
      <w:lvlJc w:val="left"/>
      <w:pPr>
        <w:ind w:left="4891" w:hanging="926"/>
      </w:pPr>
      <w:rPr>
        <w:rFonts w:hint="default"/>
        <w:lang w:eastAsia="en-US" w:bidi="ar-SA"/>
      </w:rPr>
    </w:lvl>
    <w:lvl w:ilvl="7">
      <w:numFmt w:val="bullet"/>
      <w:lvlText w:val="•"/>
      <w:lvlJc w:val="left"/>
      <w:pPr>
        <w:ind w:left="6095" w:hanging="926"/>
      </w:pPr>
      <w:rPr>
        <w:rFonts w:hint="default"/>
        <w:lang w:eastAsia="en-US" w:bidi="ar-SA"/>
      </w:rPr>
    </w:lvl>
    <w:lvl w:ilvl="8">
      <w:numFmt w:val="bullet"/>
      <w:lvlText w:val="•"/>
      <w:lvlJc w:val="left"/>
      <w:pPr>
        <w:ind w:left="7298" w:hanging="926"/>
      </w:pPr>
      <w:rPr>
        <w:rFonts w:hint="default"/>
        <w:lang w:eastAsia="en-US" w:bidi="ar-SA"/>
      </w:rPr>
    </w:lvl>
  </w:abstractNum>
  <w:abstractNum w:abstractNumId="31" w15:restartNumberingAfterBreak="0">
    <w:nsid w:val="5A241D34"/>
    <w:multiLevelType w:val="multilevel"/>
    <w:tmpl w:val="5A241D34"/>
    <w:lvl w:ilvl="0">
      <w:start w:val="1"/>
      <w:numFmt w:val="lowerLetter"/>
      <w:lvlText w:val="%1)"/>
      <w:lvlJc w:val="left"/>
      <w:pPr>
        <w:ind w:left="222" w:hanging="303"/>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303"/>
      </w:pPr>
      <w:rPr>
        <w:rFonts w:hint="default"/>
        <w:lang w:eastAsia="en-US" w:bidi="ar-SA"/>
      </w:rPr>
    </w:lvl>
    <w:lvl w:ilvl="2">
      <w:numFmt w:val="bullet"/>
      <w:lvlText w:val="•"/>
      <w:lvlJc w:val="left"/>
      <w:pPr>
        <w:ind w:left="2117" w:hanging="303"/>
      </w:pPr>
      <w:rPr>
        <w:rFonts w:hint="default"/>
        <w:lang w:eastAsia="en-US" w:bidi="ar-SA"/>
      </w:rPr>
    </w:lvl>
    <w:lvl w:ilvl="3">
      <w:numFmt w:val="bullet"/>
      <w:lvlText w:val="•"/>
      <w:lvlJc w:val="left"/>
      <w:pPr>
        <w:ind w:left="3065" w:hanging="303"/>
      </w:pPr>
      <w:rPr>
        <w:rFonts w:hint="default"/>
        <w:lang w:eastAsia="en-US" w:bidi="ar-SA"/>
      </w:rPr>
    </w:lvl>
    <w:lvl w:ilvl="4">
      <w:numFmt w:val="bullet"/>
      <w:lvlText w:val="•"/>
      <w:lvlJc w:val="left"/>
      <w:pPr>
        <w:ind w:left="4014" w:hanging="303"/>
      </w:pPr>
      <w:rPr>
        <w:rFonts w:hint="default"/>
        <w:lang w:eastAsia="en-US" w:bidi="ar-SA"/>
      </w:rPr>
    </w:lvl>
    <w:lvl w:ilvl="5">
      <w:numFmt w:val="bullet"/>
      <w:lvlText w:val="•"/>
      <w:lvlJc w:val="left"/>
      <w:pPr>
        <w:ind w:left="4963" w:hanging="303"/>
      </w:pPr>
      <w:rPr>
        <w:rFonts w:hint="default"/>
        <w:lang w:eastAsia="en-US" w:bidi="ar-SA"/>
      </w:rPr>
    </w:lvl>
    <w:lvl w:ilvl="6">
      <w:numFmt w:val="bullet"/>
      <w:lvlText w:val="•"/>
      <w:lvlJc w:val="left"/>
      <w:pPr>
        <w:ind w:left="5911" w:hanging="303"/>
      </w:pPr>
      <w:rPr>
        <w:rFonts w:hint="default"/>
        <w:lang w:eastAsia="en-US" w:bidi="ar-SA"/>
      </w:rPr>
    </w:lvl>
    <w:lvl w:ilvl="7">
      <w:numFmt w:val="bullet"/>
      <w:lvlText w:val="•"/>
      <w:lvlJc w:val="left"/>
      <w:pPr>
        <w:ind w:left="6860" w:hanging="303"/>
      </w:pPr>
      <w:rPr>
        <w:rFonts w:hint="default"/>
        <w:lang w:eastAsia="en-US" w:bidi="ar-SA"/>
      </w:rPr>
    </w:lvl>
    <w:lvl w:ilvl="8">
      <w:numFmt w:val="bullet"/>
      <w:lvlText w:val="•"/>
      <w:lvlJc w:val="left"/>
      <w:pPr>
        <w:ind w:left="7809" w:hanging="303"/>
      </w:pPr>
      <w:rPr>
        <w:rFonts w:hint="default"/>
        <w:lang w:eastAsia="en-US" w:bidi="ar-SA"/>
      </w:rPr>
    </w:lvl>
  </w:abstractNum>
  <w:abstractNum w:abstractNumId="32" w15:restartNumberingAfterBreak="0">
    <w:nsid w:val="5DB5339A"/>
    <w:multiLevelType w:val="hybridMultilevel"/>
    <w:tmpl w:val="6B6CAFAA"/>
    <w:lvl w:ilvl="0" w:tplc="73B455F8">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DEF5970"/>
    <w:multiLevelType w:val="hybridMultilevel"/>
    <w:tmpl w:val="CAE09F46"/>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34" w15:restartNumberingAfterBreak="0">
    <w:nsid w:val="5ED0298B"/>
    <w:multiLevelType w:val="multilevel"/>
    <w:tmpl w:val="175CA774"/>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60382F6E"/>
    <w:multiLevelType w:val="multilevel"/>
    <w:tmpl w:val="60382F6E"/>
    <w:lvl w:ilvl="0">
      <w:start w:val="1"/>
      <w:numFmt w:val="decimal"/>
      <w:lvlText w:val="%1."/>
      <w:lvlJc w:val="left"/>
      <w:pPr>
        <w:ind w:left="1068"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1277" w:hanging="490"/>
      </w:pPr>
      <w:rPr>
        <w:rFonts w:ascii="Times New Roman" w:eastAsia="Times New Roman" w:hAnsi="Times New Roman" w:cs="Times New Roman" w:hint="default"/>
        <w:b w:val="0"/>
        <w:bCs w:val="0"/>
        <w:i w:val="0"/>
        <w:iCs w:val="0"/>
        <w:spacing w:val="0"/>
        <w:w w:val="100"/>
        <w:sz w:val="28"/>
        <w:szCs w:val="28"/>
        <w:lang w:eastAsia="en-US" w:bidi="ar-SA"/>
      </w:rPr>
    </w:lvl>
    <w:lvl w:ilvl="2">
      <w:start w:val="1"/>
      <w:numFmt w:val="decimal"/>
      <w:lvlText w:val="%1.%2.%3."/>
      <w:lvlJc w:val="left"/>
      <w:pPr>
        <w:ind w:left="1489" w:hanging="701"/>
      </w:pPr>
      <w:rPr>
        <w:rFonts w:ascii="Times New Roman" w:eastAsia="Times New Roman" w:hAnsi="Times New Roman" w:cs="Times New Roman" w:hint="default"/>
        <w:b w:val="0"/>
        <w:bCs w:val="0"/>
        <w:i w:val="0"/>
        <w:iCs w:val="0"/>
        <w:spacing w:val="-3"/>
        <w:w w:val="100"/>
        <w:sz w:val="28"/>
        <w:szCs w:val="28"/>
        <w:lang w:eastAsia="en-US" w:bidi="ar-SA"/>
      </w:rPr>
    </w:lvl>
    <w:lvl w:ilvl="3">
      <w:numFmt w:val="bullet"/>
      <w:lvlText w:val="-"/>
      <w:lvlJc w:val="left"/>
      <w:pPr>
        <w:ind w:left="951" w:hanging="164"/>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1480" w:hanging="164"/>
      </w:pPr>
      <w:rPr>
        <w:rFonts w:hint="default"/>
        <w:lang w:eastAsia="en-US" w:bidi="ar-SA"/>
      </w:rPr>
    </w:lvl>
    <w:lvl w:ilvl="5">
      <w:numFmt w:val="bullet"/>
      <w:lvlText w:val="•"/>
      <w:lvlJc w:val="left"/>
      <w:pPr>
        <w:ind w:left="2851" w:hanging="164"/>
      </w:pPr>
      <w:rPr>
        <w:rFonts w:hint="default"/>
        <w:lang w:eastAsia="en-US" w:bidi="ar-SA"/>
      </w:rPr>
    </w:lvl>
    <w:lvl w:ilvl="6">
      <w:numFmt w:val="bullet"/>
      <w:lvlText w:val="•"/>
      <w:lvlJc w:val="left"/>
      <w:pPr>
        <w:ind w:left="4222" w:hanging="164"/>
      </w:pPr>
      <w:rPr>
        <w:rFonts w:hint="default"/>
        <w:lang w:eastAsia="en-US" w:bidi="ar-SA"/>
      </w:rPr>
    </w:lvl>
    <w:lvl w:ilvl="7">
      <w:numFmt w:val="bullet"/>
      <w:lvlText w:val="•"/>
      <w:lvlJc w:val="left"/>
      <w:pPr>
        <w:ind w:left="5593" w:hanging="164"/>
      </w:pPr>
      <w:rPr>
        <w:rFonts w:hint="default"/>
        <w:lang w:eastAsia="en-US" w:bidi="ar-SA"/>
      </w:rPr>
    </w:lvl>
    <w:lvl w:ilvl="8">
      <w:numFmt w:val="bullet"/>
      <w:lvlText w:val="•"/>
      <w:lvlJc w:val="left"/>
      <w:pPr>
        <w:ind w:left="6964" w:hanging="164"/>
      </w:pPr>
      <w:rPr>
        <w:rFonts w:hint="default"/>
        <w:lang w:eastAsia="en-US" w:bidi="ar-SA"/>
      </w:rPr>
    </w:lvl>
  </w:abstractNum>
  <w:abstractNum w:abstractNumId="36" w15:restartNumberingAfterBreak="0">
    <w:nsid w:val="637246F0"/>
    <w:multiLevelType w:val="multilevel"/>
    <w:tmpl w:val="92BA55BA"/>
    <w:lvl w:ilvl="0">
      <w:start w:val="1"/>
      <w:numFmt w:val="bullet"/>
      <w:lvlText w:val=""/>
      <w:lvlJc w:val="left"/>
      <w:pPr>
        <w:ind w:left="786" w:hanging="360"/>
      </w:pPr>
      <w:rPr>
        <w:rFonts w:ascii="Symbol" w:hAnsi="Symbol" w:hint="default"/>
        <w:sz w:val="24"/>
      </w:rPr>
    </w:lvl>
    <w:lvl w:ilvl="1">
      <w:start w:val="1"/>
      <w:numFmt w:val="bullet"/>
      <w:lvlText w:val="o"/>
      <w:lvlJc w:val="left"/>
      <w:pPr>
        <w:ind w:left="2512" w:hanging="360"/>
      </w:pPr>
      <w:rPr>
        <w:rFonts w:ascii="Courier New" w:hAnsi="Courier New" w:cs="Courier New" w:hint="default"/>
      </w:rPr>
    </w:lvl>
    <w:lvl w:ilvl="2">
      <w:start w:val="1"/>
      <w:numFmt w:val="bullet"/>
      <w:lvlText w:val=""/>
      <w:lvlJc w:val="left"/>
      <w:pPr>
        <w:ind w:left="3232" w:hanging="360"/>
      </w:pPr>
      <w:rPr>
        <w:rFonts w:ascii="Wingdings" w:hAnsi="Wingdings" w:hint="default"/>
      </w:rPr>
    </w:lvl>
    <w:lvl w:ilvl="3">
      <w:start w:val="1"/>
      <w:numFmt w:val="bullet"/>
      <w:lvlText w:val=""/>
      <w:lvlJc w:val="left"/>
      <w:pPr>
        <w:ind w:left="3952" w:hanging="360"/>
      </w:pPr>
      <w:rPr>
        <w:rFonts w:ascii="Symbol" w:hAnsi="Symbol" w:hint="default"/>
      </w:rPr>
    </w:lvl>
    <w:lvl w:ilvl="4">
      <w:start w:val="1"/>
      <w:numFmt w:val="bullet"/>
      <w:lvlText w:val="o"/>
      <w:lvlJc w:val="left"/>
      <w:pPr>
        <w:ind w:left="4672" w:hanging="360"/>
      </w:pPr>
      <w:rPr>
        <w:rFonts w:ascii="Courier New" w:hAnsi="Courier New" w:cs="Courier New" w:hint="default"/>
      </w:rPr>
    </w:lvl>
    <w:lvl w:ilvl="5">
      <w:start w:val="1"/>
      <w:numFmt w:val="bullet"/>
      <w:lvlText w:val=""/>
      <w:lvlJc w:val="left"/>
      <w:pPr>
        <w:ind w:left="5392" w:hanging="360"/>
      </w:pPr>
      <w:rPr>
        <w:rFonts w:ascii="Wingdings" w:hAnsi="Wingdings" w:hint="default"/>
      </w:rPr>
    </w:lvl>
    <w:lvl w:ilvl="6">
      <w:start w:val="1"/>
      <w:numFmt w:val="bullet"/>
      <w:lvlText w:val=""/>
      <w:lvlJc w:val="left"/>
      <w:pPr>
        <w:ind w:left="6112" w:hanging="360"/>
      </w:pPr>
      <w:rPr>
        <w:rFonts w:ascii="Symbol" w:hAnsi="Symbol" w:hint="default"/>
      </w:rPr>
    </w:lvl>
    <w:lvl w:ilvl="7">
      <w:start w:val="1"/>
      <w:numFmt w:val="bullet"/>
      <w:lvlText w:val="o"/>
      <w:lvlJc w:val="left"/>
      <w:pPr>
        <w:ind w:left="6832" w:hanging="360"/>
      </w:pPr>
      <w:rPr>
        <w:rFonts w:ascii="Courier New" w:hAnsi="Courier New" w:cs="Courier New" w:hint="default"/>
      </w:rPr>
    </w:lvl>
    <w:lvl w:ilvl="8">
      <w:start w:val="1"/>
      <w:numFmt w:val="bullet"/>
      <w:lvlText w:val=""/>
      <w:lvlJc w:val="left"/>
      <w:pPr>
        <w:ind w:left="7552" w:hanging="360"/>
      </w:pPr>
      <w:rPr>
        <w:rFonts w:ascii="Wingdings" w:hAnsi="Wingdings" w:hint="default"/>
      </w:rPr>
    </w:lvl>
  </w:abstractNum>
  <w:abstractNum w:abstractNumId="37" w15:restartNumberingAfterBreak="0">
    <w:nsid w:val="681B2AAE"/>
    <w:multiLevelType w:val="hybridMultilevel"/>
    <w:tmpl w:val="D2EC6130"/>
    <w:lvl w:ilvl="0" w:tplc="E2B848D0">
      <w:start w:val="5"/>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8" w15:restartNumberingAfterBreak="0">
    <w:nsid w:val="6E6C7A3A"/>
    <w:multiLevelType w:val="hybridMultilevel"/>
    <w:tmpl w:val="25EC172E"/>
    <w:lvl w:ilvl="0" w:tplc="044C1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183CF9"/>
    <w:multiLevelType w:val="multilevel"/>
    <w:tmpl w:val="72183CF9"/>
    <w:lvl w:ilvl="0">
      <w:start w:val="1"/>
      <w:numFmt w:val="decimal"/>
      <w:lvlText w:val="%1."/>
      <w:lvlJc w:val="left"/>
      <w:pPr>
        <w:ind w:left="1068"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1277" w:hanging="490"/>
      </w:pPr>
      <w:rPr>
        <w:rFonts w:ascii="Times New Roman" w:eastAsia="Times New Roman" w:hAnsi="Times New Roman" w:cs="Times New Roman" w:hint="default"/>
        <w:b w:val="0"/>
        <w:bCs w:val="0"/>
        <w:i w:val="0"/>
        <w:iCs w:val="0"/>
        <w:spacing w:val="0"/>
        <w:w w:val="100"/>
        <w:sz w:val="28"/>
        <w:szCs w:val="28"/>
        <w:lang w:eastAsia="en-US" w:bidi="ar-SA"/>
      </w:rPr>
    </w:lvl>
    <w:lvl w:ilvl="2">
      <w:start w:val="1"/>
      <w:numFmt w:val="decimal"/>
      <w:lvlText w:val="%1.%2.%3."/>
      <w:lvlJc w:val="left"/>
      <w:pPr>
        <w:ind w:left="1488" w:hanging="701"/>
      </w:pPr>
      <w:rPr>
        <w:rFonts w:ascii="Times New Roman" w:eastAsia="Times New Roman" w:hAnsi="Times New Roman" w:cs="Times New Roman" w:hint="default"/>
        <w:b w:val="0"/>
        <w:bCs w:val="0"/>
        <w:i w:val="0"/>
        <w:iCs w:val="0"/>
        <w:spacing w:val="-3"/>
        <w:w w:val="100"/>
        <w:sz w:val="28"/>
        <w:szCs w:val="28"/>
        <w:lang w:eastAsia="en-US" w:bidi="ar-SA"/>
      </w:rPr>
    </w:lvl>
    <w:lvl w:ilvl="3">
      <w:numFmt w:val="bullet"/>
      <w:lvlText w:val="-"/>
      <w:lvlJc w:val="left"/>
      <w:pPr>
        <w:ind w:left="222" w:hanging="185"/>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1280" w:hanging="185"/>
      </w:pPr>
      <w:rPr>
        <w:rFonts w:hint="default"/>
        <w:lang w:eastAsia="en-US" w:bidi="ar-SA"/>
      </w:rPr>
    </w:lvl>
    <w:lvl w:ilvl="5">
      <w:numFmt w:val="bullet"/>
      <w:lvlText w:val="•"/>
      <w:lvlJc w:val="left"/>
      <w:pPr>
        <w:ind w:left="1480" w:hanging="185"/>
      </w:pPr>
      <w:rPr>
        <w:rFonts w:hint="default"/>
        <w:lang w:eastAsia="en-US" w:bidi="ar-SA"/>
      </w:rPr>
    </w:lvl>
    <w:lvl w:ilvl="6">
      <w:numFmt w:val="bullet"/>
      <w:lvlText w:val="•"/>
      <w:lvlJc w:val="left"/>
      <w:pPr>
        <w:ind w:left="3125" w:hanging="185"/>
      </w:pPr>
      <w:rPr>
        <w:rFonts w:hint="default"/>
        <w:lang w:eastAsia="en-US" w:bidi="ar-SA"/>
      </w:rPr>
    </w:lvl>
    <w:lvl w:ilvl="7">
      <w:numFmt w:val="bullet"/>
      <w:lvlText w:val="•"/>
      <w:lvlJc w:val="left"/>
      <w:pPr>
        <w:ind w:left="4770" w:hanging="185"/>
      </w:pPr>
      <w:rPr>
        <w:rFonts w:hint="default"/>
        <w:lang w:eastAsia="en-US" w:bidi="ar-SA"/>
      </w:rPr>
    </w:lvl>
    <w:lvl w:ilvl="8">
      <w:numFmt w:val="bullet"/>
      <w:lvlText w:val="•"/>
      <w:lvlJc w:val="left"/>
      <w:pPr>
        <w:ind w:left="6415" w:hanging="185"/>
      </w:pPr>
      <w:rPr>
        <w:rFonts w:hint="default"/>
        <w:lang w:eastAsia="en-US" w:bidi="ar-SA"/>
      </w:rPr>
    </w:lvl>
  </w:abstractNum>
  <w:abstractNum w:abstractNumId="40" w15:restartNumberingAfterBreak="0">
    <w:nsid w:val="73182F8C"/>
    <w:multiLevelType w:val="hybridMultilevel"/>
    <w:tmpl w:val="77CC435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41" w15:restartNumberingAfterBreak="0">
    <w:nsid w:val="75F80E49"/>
    <w:multiLevelType w:val="hybridMultilevel"/>
    <w:tmpl w:val="C8D06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7A6351"/>
    <w:multiLevelType w:val="hybridMultilevel"/>
    <w:tmpl w:val="B55AD62E"/>
    <w:lvl w:ilvl="0" w:tplc="7FC8BF2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43" w15:restartNumberingAfterBreak="0">
    <w:nsid w:val="7C246926"/>
    <w:multiLevelType w:val="multilevel"/>
    <w:tmpl w:val="7C246926"/>
    <w:lvl w:ilvl="0">
      <w:start w:val="1"/>
      <w:numFmt w:val="lowerLetter"/>
      <w:lvlText w:val="%1)"/>
      <w:lvlJc w:val="left"/>
      <w:pPr>
        <w:ind w:left="222" w:hanging="298"/>
      </w:pPr>
      <w:rPr>
        <w:rFonts w:ascii="Times New Roman" w:eastAsia="Times New Roman" w:hAnsi="Times New Roman" w:cs="Times New Roman" w:hint="default"/>
        <w:b w:val="0"/>
        <w:bCs w:val="0"/>
        <w:i w:val="0"/>
        <w:iCs w:val="0"/>
        <w:spacing w:val="0"/>
        <w:w w:val="100"/>
        <w:sz w:val="28"/>
        <w:szCs w:val="28"/>
        <w:lang w:eastAsia="en-US" w:bidi="ar-SA"/>
      </w:rPr>
    </w:lvl>
    <w:lvl w:ilvl="1">
      <w:numFmt w:val="bullet"/>
      <w:lvlText w:val="•"/>
      <w:lvlJc w:val="left"/>
      <w:pPr>
        <w:ind w:left="1168" w:hanging="298"/>
      </w:pPr>
      <w:rPr>
        <w:rFonts w:hint="default"/>
        <w:lang w:eastAsia="en-US" w:bidi="ar-SA"/>
      </w:rPr>
    </w:lvl>
    <w:lvl w:ilvl="2">
      <w:numFmt w:val="bullet"/>
      <w:lvlText w:val="•"/>
      <w:lvlJc w:val="left"/>
      <w:pPr>
        <w:ind w:left="2117" w:hanging="298"/>
      </w:pPr>
      <w:rPr>
        <w:rFonts w:hint="default"/>
        <w:lang w:eastAsia="en-US" w:bidi="ar-SA"/>
      </w:rPr>
    </w:lvl>
    <w:lvl w:ilvl="3">
      <w:numFmt w:val="bullet"/>
      <w:lvlText w:val="•"/>
      <w:lvlJc w:val="left"/>
      <w:pPr>
        <w:ind w:left="3065" w:hanging="298"/>
      </w:pPr>
      <w:rPr>
        <w:rFonts w:hint="default"/>
        <w:lang w:eastAsia="en-US" w:bidi="ar-SA"/>
      </w:rPr>
    </w:lvl>
    <w:lvl w:ilvl="4">
      <w:numFmt w:val="bullet"/>
      <w:lvlText w:val="•"/>
      <w:lvlJc w:val="left"/>
      <w:pPr>
        <w:ind w:left="4014" w:hanging="298"/>
      </w:pPr>
      <w:rPr>
        <w:rFonts w:hint="default"/>
        <w:lang w:eastAsia="en-US" w:bidi="ar-SA"/>
      </w:rPr>
    </w:lvl>
    <w:lvl w:ilvl="5">
      <w:numFmt w:val="bullet"/>
      <w:lvlText w:val="•"/>
      <w:lvlJc w:val="left"/>
      <w:pPr>
        <w:ind w:left="4963" w:hanging="298"/>
      </w:pPr>
      <w:rPr>
        <w:rFonts w:hint="default"/>
        <w:lang w:eastAsia="en-US" w:bidi="ar-SA"/>
      </w:rPr>
    </w:lvl>
    <w:lvl w:ilvl="6">
      <w:numFmt w:val="bullet"/>
      <w:lvlText w:val="•"/>
      <w:lvlJc w:val="left"/>
      <w:pPr>
        <w:ind w:left="5911" w:hanging="298"/>
      </w:pPr>
      <w:rPr>
        <w:rFonts w:hint="default"/>
        <w:lang w:eastAsia="en-US" w:bidi="ar-SA"/>
      </w:rPr>
    </w:lvl>
    <w:lvl w:ilvl="7">
      <w:numFmt w:val="bullet"/>
      <w:lvlText w:val="•"/>
      <w:lvlJc w:val="left"/>
      <w:pPr>
        <w:ind w:left="6860" w:hanging="298"/>
      </w:pPr>
      <w:rPr>
        <w:rFonts w:hint="default"/>
        <w:lang w:eastAsia="en-US" w:bidi="ar-SA"/>
      </w:rPr>
    </w:lvl>
    <w:lvl w:ilvl="8">
      <w:numFmt w:val="bullet"/>
      <w:lvlText w:val="•"/>
      <w:lvlJc w:val="left"/>
      <w:pPr>
        <w:ind w:left="7809" w:hanging="298"/>
      </w:pPr>
      <w:rPr>
        <w:rFonts w:hint="default"/>
        <w:lang w:eastAsia="en-US" w:bidi="ar-SA"/>
      </w:rPr>
    </w:lvl>
  </w:abstractNum>
  <w:abstractNum w:abstractNumId="44" w15:restartNumberingAfterBreak="0">
    <w:nsid w:val="7DD77096"/>
    <w:multiLevelType w:val="hybridMultilevel"/>
    <w:tmpl w:val="14CC25F6"/>
    <w:lvl w:ilvl="0" w:tplc="DFFC448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710500649">
    <w:abstractNumId w:val="10"/>
  </w:num>
  <w:num w:numId="2" w16cid:durableId="90129676">
    <w:abstractNumId w:val="6"/>
  </w:num>
  <w:num w:numId="3" w16cid:durableId="899748067">
    <w:abstractNumId w:val="30"/>
  </w:num>
  <w:num w:numId="4" w16cid:durableId="860315551">
    <w:abstractNumId w:val="4"/>
  </w:num>
  <w:num w:numId="5" w16cid:durableId="1546679406">
    <w:abstractNumId w:val="3"/>
  </w:num>
  <w:num w:numId="6" w16cid:durableId="1268151536">
    <w:abstractNumId w:val="12"/>
  </w:num>
  <w:num w:numId="7" w16cid:durableId="2104761859">
    <w:abstractNumId w:val="19"/>
  </w:num>
  <w:num w:numId="8" w16cid:durableId="444738435">
    <w:abstractNumId w:val="39"/>
  </w:num>
  <w:num w:numId="9" w16cid:durableId="41172552">
    <w:abstractNumId w:val="11"/>
  </w:num>
  <w:num w:numId="10" w16cid:durableId="561914873">
    <w:abstractNumId w:val="0"/>
  </w:num>
  <w:num w:numId="11" w16cid:durableId="1853379269">
    <w:abstractNumId w:val="20"/>
  </w:num>
  <w:num w:numId="12" w16cid:durableId="974334527">
    <w:abstractNumId w:val="31"/>
  </w:num>
  <w:num w:numId="13" w16cid:durableId="230166261">
    <w:abstractNumId w:val="5"/>
  </w:num>
  <w:num w:numId="14" w16cid:durableId="497187630">
    <w:abstractNumId w:val="28"/>
  </w:num>
  <w:num w:numId="15" w16cid:durableId="1550992134">
    <w:abstractNumId w:val="9"/>
  </w:num>
  <w:num w:numId="16" w16cid:durableId="655643890">
    <w:abstractNumId w:val="18"/>
  </w:num>
  <w:num w:numId="17" w16cid:durableId="1582986372">
    <w:abstractNumId w:val="8"/>
  </w:num>
  <w:num w:numId="18" w16cid:durableId="1870606612">
    <w:abstractNumId w:val="7"/>
  </w:num>
  <w:num w:numId="19" w16cid:durableId="1403135163">
    <w:abstractNumId w:val="1"/>
  </w:num>
  <w:num w:numId="20" w16cid:durableId="69429357">
    <w:abstractNumId w:val="27"/>
  </w:num>
  <w:num w:numId="21" w16cid:durableId="1999309609">
    <w:abstractNumId w:val="35"/>
  </w:num>
  <w:num w:numId="22" w16cid:durableId="1502697879">
    <w:abstractNumId w:val="16"/>
  </w:num>
  <w:num w:numId="23" w16cid:durableId="2055040204">
    <w:abstractNumId w:val="26"/>
  </w:num>
  <w:num w:numId="24" w16cid:durableId="1605380111">
    <w:abstractNumId w:val="2"/>
  </w:num>
  <w:num w:numId="25" w16cid:durableId="124668078">
    <w:abstractNumId w:val="43"/>
  </w:num>
  <w:num w:numId="26" w16cid:durableId="179904010">
    <w:abstractNumId w:val="17"/>
  </w:num>
  <w:num w:numId="27" w16cid:durableId="263419086">
    <w:abstractNumId w:val="14"/>
  </w:num>
  <w:num w:numId="28" w16cid:durableId="1073240739">
    <w:abstractNumId w:val="42"/>
  </w:num>
  <w:num w:numId="29" w16cid:durableId="471874341">
    <w:abstractNumId w:val="13"/>
  </w:num>
  <w:num w:numId="30" w16cid:durableId="2040548819">
    <w:abstractNumId w:val="15"/>
  </w:num>
  <w:num w:numId="31" w16cid:durableId="1586377710">
    <w:abstractNumId w:val="23"/>
  </w:num>
  <w:num w:numId="32" w16cid:durableId="1915358834">
    <w:abstractNumId w:val="33"/>
  </w:num>
  <w:num w:numId="33" w16cid:durableId="1369989099">
    <w:abstractNumId w:val="40"/>
  </w:num>
  <w:num w:numId="34" w16cid:durableId="1036471921">
    <w:abstractNumId w:val="22"/>
  </w:num>
  <w:num w:numId="35" w16cid:durableId="1428379139">
    <w:abstractNumId w:val="21"/>
  </w:num>
  <w:num w:numId="36" w16cid:durableId="1370842236">
    <w:abstractNumId w:val="36"/>
  </w:num>
  <w:num w:numId="37" w16cid:durableId="976035857">
    <w:abstractNumId w:val="29"/>
  </w:num>
  <w:num w:numId="38" w16cid:durableId="1321620890">
    <w:abstractNumId w:val="34"/>
  </w:num>
  <w:num w:numId="39" w16cid:durableId="1148784194">
    <w:abstractNumId w:val="37"/>
  </w:num>
  <w:num w:numId="40" w16cid:durableId="799148942">
    <w:abstractNumId w:val="25"/>
  </w:num>
  <w:num w:numId="41" w16cid:durableId="1067269186">
    <w:abstractNumId w:val="32"/>
  </w:num>
  <w:num w:numId="42" w16cid:durableId="2114199785">
    <w:abstractNumId w:val="44"/>
  </w:num>
  <w:num w:numId="43" w16cid:durableId="875580932">
    <w:abstractNumId w:val="24"/>
  </w:num>
  <w:num w:numId="44" w16cid:durableId="1595553169">
    <w:abstractNumId w:val="41"/>
  </w:num>
  <w:num w:numId="45" w16cid:durableId="8654834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revisionView w:markup="0" w:comments="0" w:insDel="0" w:formatting="0" w:inkAnnotation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257"/>
    <w:rsid w:val="000003FD"/>
    <w:rsid w:val="000013F0"/>
    <w:rsid w:val="00004587"/>
    <w:rsid w:val="00005FBB"/>
    <w:rsid w:val="0001283B"/>
    <w:rsid w:val="000155B9"/>
    <w:rsid w:val="0001611A"/>
    <w:rsid w:val="00017D1B"/>
    <w:rsid w:val="0002049B"/>
    <w:rsid w:val="000212DB"/>
    <w:rsid w:val="00022FAD"/>
    <w:rsid w:val="0002392C"/>
    <w:rsid w:val="000244C2"/>
    <w:rsid w:val="00026045"/>
    <w:rsid w:val="00030C03"/>
    <w:rsid w:val="00033A7A"/>
    <w:rsid w:val="000347E0"/>
    <w:rsid w:val="00034D0A"/>
    <w:rsid w:val="0003511B"/>
    <w:rsid w:val="00035A0B"/>
    <w:rsid w:val="00036818"/>
    <w:rsid w:val="0003694A"/>
    <w:rsid w:val="00040F10"/>
    <w:rsid w:val="00044002"/>
    <w:rsid w:val="00044553"/>
    <w:rsid w:val="00047E9C"/>
    <w:rsid w:val="000510E1"/>
    <w:rsid w:val="0005286F"/>
    <w:rsid w:val="0005295C"/>
    <w:rsid w:val="00052DBC"/>
    <w:rsid w:val="00056780"/>
    <w:rsid w:val="000567CF"/>
    <w:rsid w:val="00057818"/>
    <w:rsid w:val="00062AF5"/>
    <w:rsid w:val="00063B28"/>
    <w:rsid w:val="000641D7"/>
    <w:rsid w:val="0006599A"/>
    <w:rsid w:val="00070B6C"/>
    <w:rsid w:val="00070FA8"/>
    <w:rsid w:val="00077A3F"/>
    <w:rsid w:val="000849BC"/>
    <w:rsid w:val="00085163"/>
    <w:rsid w:val="00086641"/>
    <w:rsid w:val="0008672C"/>
    <w:rsid w:val="00091DE0"/>
    <w:rsid w:val="00095735"/>
    <w:rsid w:val="000A264D"/>
    <w:rsid w:val="000A382E"/>
    <w:rsid w:val="000A3F40"/>
    <w:rsid w:val="000A4DF7"/>
    <w:rsid w:val="000A63F9"/>
    <w:rsid w:val="000A7AD6"/>
    <w:rsid w:val="000B0455"/>
    <w:rsid w:val="000B27DE"/>
    <w:rsid w:val="000B3425"/>
    <w:rsid w:val="000B4AF2"/>
    <w:rsid w:val="000B4C5A"/>
    <w:rsid w:val="000B4EC0"/>
    <w:rsid w:val="000B5319"/>
    <w:rsid w:val="000C0B97"/>
    <w:rsid w:val="000C2725"/>
    <w:rsid w:val="000C2991"/>
    <w:rsid w:val="000C2B5A"/>
    <w:rsid w:val="000C50EA"/>
    <w:rsid w:val="000C538C"/>
    <w:rsid w:val="000C6537"/>
    <w:rsid w:val="000C72B8"/>
    <w:rsid w:val="000C7834"/>
    <w:rsid w:val="000D02FA"/>
    <w:rsid w:val="000D0342"/>
    <w:rsid w:val="000D0FB9"/>
    <w:rsid w:val="000D136A"/>
    <w:rsid w:val="000D23CE"/>
    <w:rsid w:val="000D2436"/>
    <w:rsid w:val="000D2D03"/>
    <w:rsid w:val="000D3F62"/>
    <w:rsid w:val="000D56A4"/>
    <w:rsid w:val="000D799F"/>
    <w:rsid w:val="000E074E"/>
    <w:rsid w:val="000E0C59"/>
    <w:rsid w:val="000E2018"/>
    <w:rsid w:val="000E2D0A"/>
    <w:rsid w:val="000E33DA"/>
    <w:rsid w:val="000E4650"/>
    <w:rsid w:val="000F17EA"/>
    <w:rsid w:val="000F1F35"/>
    <w:rsid w:val="000F25F1"/>
    <w:rsid w:val="000F5F0C"/>
    <w:rsid w:val="000F73EE"/>
    <w:rsid w:val="001069A7"/>
    <w:rsid w:val="00113195"/>
    <w:rsid w:val="001177E0"/>
    <w:rsid w:val="001208FE"/>
    <w:rsid w:val="00120CAB"/>
    <w:rsid w:val="001256F2"/>
    <w:rsid w:val="00125EE1"/>
    <w:rsid w:val="00127B4D"/>
    <w:rsid w:val="00130434"/>
    <w:rsid w:val="00131324"/>
    <w:rsid w:val="0013236E"/>
    <w:rsid w:val="00132C2A"/>
    <w:rsid w:val="0013392E"/>
    <w:rsid w:val="00133BE5"/>
    <w:rsid w:val="001364B7"/>
    <w:rsid w:val="0014255F"/>
    <w:rsid w:val="00142A82"/>
    <w:rsid w:val="00143FA0"/>
    <w:rsid w:val="00144734"/>
    <w:rsid w:val="0014582A"/>
    <w:rsid w:val="00146CE7"/>
    <w:rsid w:val="00151043"/>
    <w:rsid w:val="00153D38"/>
    <w:rsid w:val="00155C15"/>
    <w:rsid w:val="001570B4"/>
    <w:rsid w:val="00160456"/>
    <w:rsid w:val="001614B9"/>
    <w:rsid w:val="001620DF"/>
    <w:rsid w:val="001633A6"/>
    <w:rsid w:val="001647A9"/>
    <w:rsid w:val="00164B42"/>
    <w:rsid w:val="0016595A"/>
    <w:rsid w:val="00165B28"/>
    <w:rsid w:val="00167900"/>
    <w:rsid w:val="00167D39"/>
    <w:rsid w:val="001706EC"/>
    <w:rsid w:val="00171D9D"/>
    <w:rsid w:val="00172255"/>
    <w:rsid w:val="0017257A"/>
    <w:rsid w:val="001736C6"/>
    <w:rsid w:val="001736E5"/>
    <w:rsid w:val="00175765"/>
    <w:rsid w:val="00175943"/>
    <w:rsid w:val="0018159C"/>
    <w:rsid w:val="00181BEC"/>
    <w:rsid w:val="001826C4"/>
    <w:rsid w:val="00184792"/>
    <w:rsid w:val="00184FCA"/>
    <w:rsid w:val="00185B74"/>
    <w:rsid w:val="00185E5B"/>
    <w:rsid w:val="00187106"/>
    <w:rsid w:val="001878E9"/>
    <w:rsid w:val="00195D1E"/>
    <w:rsid w:val="001969F8"/>
    <w:rsid w:val="00197738"/>
    <w:rsid w:val="001A062E"/>
    <w:rsid w:val="001A08A1"/>
    <w:rsid w:val="001A0DE9"/>
    <w:rsid w:val="001A1BD9"/>
    <w:rsid w:val="001A2EAF"/>
    <w:rsid w:val="001A49BC"/>
    <w:rsid w:val="001A49DD"/>
    <w:rsid w:val="001A65AD"/>
    <w:rsid w:val="001B4902"/>
    <w:rsid w:val="001B58DD"/>
    <w:rsid w:val="001C2B5E"/>
    <w:rsid w:val="001C342A"/>
    <w:rsid w:val="001C4704"/>
    <w:rsid w:val="001C5576"/>
    <w:rsid w:val="001C640B"/>
    <w:rsid w:val="001D09A5"/>
    <w:rsid w:val="001D1114"/>
    <w:rsid w:val="001D3AA0"/>
    <w:rsid w:val="001D3B17"/>
    <w:rsid w:val="001E211E"/>
    <w:rsid w:val="001E30F3"/>
    <w:rsid w:val="001E4405"/>
    <w:rsid w:val="001E5BB9"/>
    <w:rsid w:val="001F0D60"/>
    <w:rsid w:val="001F1AB4"/>
    <w:rsid w:val="001F41BA"/>
    <w:rsid w:val="001F46D5"/>
    <w:rsid w:val="001F51DF"/>
    <w:rsid w:val="001F6CD8"/>
    <w:rsid w:val="00200410"/>
    <w:rsid w:val="00200873"/>
    <w:rsid w:val="002014C0"/>
    <w:rsid w:val="002016F2"/>
    <w:rsid w:val="00201D50"/>
    <w:rsid w:val="0020218C"/>
    <w:rsid w:val="002024D1"/>
    <w:rsid w:val="002031C9"/>
    <w:rsid w:val="00203288"/>
    <w:rsid w:val="00204B29"/>
    <w:rsid w:val="00205651"/>
    <w:rsid w:val="00205B26"/>
    <w:rsid w:val="00205B97"/>
    <w:rsid w:val="002065A2"/>
    <w:rsid w:val="00206BE2"/>
    <w:rsid w:val="00210499"/>
    <w:rsid w:val="0021187B"/>
    <w:rsid w:val="00212DDD"/>
    <w:rsid w:val="00213EB0"/>
    <w:rsid w:val="0021528F"/>
    <w:rsid w:val="00216525"/>
    <w:rsid w:val="002167D8"/>
    <w:rsid w:val="002220CA"/>
    <w:rsid w:val="002249C6"/>
    <w:rsid w:val="00224F69"/>
    <w:rsid w:val="00230BA6"/>
    <w:rsid w:val="00231676"/>
    <w:rsid w:val="00231BA9"/>
    <w:rsid w:val="00235D59"/>
    <w:rsid w:val="00240F1E"/>
    <w:rsid w:val="00241FA5"/>
    <w:rsid w:val="002428C7"/>
    <w:rsid w:val="00243F95"/>
    <w:rsid w:val="0024415F"/>
    <w:rsid w:val="00246095"/>
    <w:rsid w:val="002519E7"/>
    <w:rsid w:val="00251A82"/>
    <w:rsid w:val="002538BC"/>
    <w:rsid w:val="0025413E"/>
    <w:rsid w:val="00255385"/>
    <w:rsid w:val="00261E26"/>
    <w:rsid w:val="00264D26"/>
    <w:rsid w:val="00264EB1"/>
    <w:rsid w:val="0026654F"/>
    <w:rsid w:val="00267B14"/>
    <w:rsid w:val="00267C00"/>
    <w:rsid w:val="00271E1F"/>
    <w:rsid w:val="00272E66"/>
    <w:rsid w:val="00275158"/>
    <w:rsid w:val="00276370"/>
    <w:rsid w:val="0027742B"/>
    <w:rsid w:val="00281281"/>
    <w:rsid w:val="002822DF"/>
    <w:rsid w:val="00282910"/>
    <w:rsid w:val="00285AF1"/>
    <w:rsid w:val="0029178D"/>
    <w:rsid w:val="00293F3F"/>
    <w:rsid w:val="0029516A"/>
    <w:rsid w:val="002964FE"/>
    <w:rsid w:val="00297056"/>
    <w:rsid w:val="002A40AA"/>
    <w:rsid w:val="002A4615"/>
    <w:rsid w:val="002A567E"/>
    <w:rsid w:val="002A5D73"/>
    <w:rsid w:val="002B0897"/>
    <w:rsid w:val="002B0ABD"/>
    <w:rsid w:val="002B11B9"/>
    <w:rsid w:val="002B188A"/>
    <w:rsid w:val="002B3238"/>
    <w:rsid w:val="002B39AC"/>
    <w:rsid w:val="002B6C68"/>
    <w:rsid w:val="002B7687"/>
    <w:rsid w:val="002C0E92"/>
    <w:rsid w:val="002C1379"/>
    <w:rsid w:val="002C1E01"/>
    <w:rsid w:val="002C5DFA"/>
    <w:rsid w:val="002C68C5"/>
    <w:rsid w:val="002D1AB1"/>
    <w:rsid w:val="002D25AF"/>
    <w:rsid w:val="002D2CC0"/>
    <w:rsid w:val="002D2EB0"/>
    <w:rsid w:val="002D4DF3"/>
    <w:rsid w:val="002D54E2"/>
    <w:rsid w:val="002D7055"/>
    <w:rsid w:val="002E0001"/>
    <w:rsid w:val="002E3656"/>
    <w:rsid w:val="002E4A47"/>
    <w:rsid w:val="002E534B"/>
    <w:rsid w:val="002E699A"/>
    <w:rsid w:val="002F1861"/>
    <w:rsid w:val="002F1DC9"/>
    <w:rsid w:val="002F2919"/>
    <w:rsid w:val="002F4318"/>
    <w:rsid w:val="002F6199"/>
    <w:rsid w:val="003035F2"/>
    <w:rsid w:val="0030439A"/>
    <w:rsid w:val="00305890"/>
    <w:rsid w:val="00305949"/>
    <w:rsid w:val="00306034"/>
    <w:rsid w:val="0030676A"/>
    <w:rsid w:val="00306BD7"/>
    <w:rsid w:val="003073C0"/>
    <w:rsid w:val="00310067"/>
    <w:rsid w:val="00310559"/>
    <w:rsid w:val="003114AA"/>
    <w:rsid w:val="00313967"/>
    <w:rsid w:val="003146A7"/>
    <w:rsid w:val="0031534E"/>
    <w:rsid w:val="0031577B"/>
    <w:rsid w:val="00316139"/>
    <w:rsid w:val="00326622"/>
    <w:rsid w:val="00331F10"/>
    <w:rsid w:val="00335FAE"/>
    <w:rsid w:val="00336A9A"/>
    <w:rsid w:val="003377E8"/>
    <w:rsid w:val="00340350"/>
    <w:rsid w:val="00342C76"/>
    <w:rsid w:val="0034487D"/>
    <w:rsid w:val="00345837"/>
    <w:rsid w:val="003520CD"/>
    <w:rsid w:val="00355DEE"/>
    <w:rsid w:val="0035646C"/>
    <w:rsid w:val="00363B64"/>
    <w:rsid w:val="00365DF1"/>
    <w:rsid w:val="00366D36"/>
    <w:rsid w:val="00366F95"/>
    <w:rsid w:val="003673B1"/>
    <w:rsid w:val="00370959"/>
    <w:rsid w:val="00370CA6"/>
    <w:rsid w:val="00371603"/>
    <w:rsid w:val="00372199"/>
    <w:rsid w:val="00373256"/>
    <w:rsid w:val="00375076"/>
    <w:rsid w:val="00375420"/>
    <w:rsid w:val="0037573E"/>
    <w:rsid w:val="00377293"/>
    <w:rsid w:val="003801BE"/>
    <w:rsid w:val="003802C7"/>
    <w:rsid w:val="00380C06"/>
    <w:rsid w:val="003832BE"/>
    <w:rsid w:val="00384DBA"/>
    <w:rsid w:val="003869F4"/>
    <w:rsid w:val="00390C06"/>
    <w:rsid w:val="003921A9"/>
    <w:rsid w:val="00392FF1"/>
    <w:rsid w:val="00396C92"/>
    <w:rsid w:val="00396E81"/>
    <w:rsid w:val="003A1494"/>
    <w:rsid w:val="003A2F22"/>
    <w:rsid w:val="003A3780"/>
    <w:rsid w:val="003A631B"/>
    <w:rsid w:val="003B0B1F"/>
    <w:rsid w:val="003B1A8F"/>
    <w:rsid w:val="003B2667"/>
    <w:rsid w:val="003B38FF"/>
    <w:rsid w:val="003B3FFF"/>
    <w:rsid w:val="003C016A"/>
    <w:rsid w:val="003C03AE"/>
    <w:rsid w:val="003C04F3"/>
    <w:rsid w:val="003C0E4A"/>
    <w:rsid w:val="003C1329"/>
    <w:rsid w:val="003C1586"/>
    <w:rsid w:val="003C1DF3"/>
    <w:rsid w:val="003C3006"/>
    <w:rsid w:val="003C396A"/>
    <w:rsid w:val="003C64FE"/>
    <w:rsid w:val="003C6730"/>
    <w:rsid w:val="003D209C"/>
    <w:rsid w:val="003D412F"/>
    <w:rsid w:val="003D6AC3"/>
    <w:rsid w:val="003D6B9D"/>
    <w:rsid w:val="003D765D"/>
    <w:rsid w:val="003D7A32"/>
    <w:rsid w:val="003E4A08"/>
    <w:rsid w:val="003E53A0"/>
    <w:rsid w:val="003E576D"/>
    <w:rsid w:val="003E5E87"/>
    <w:rsid w:val="003F201B"/>
    <w:rsid w:val="003F23B8"/>
    <w:rsid w:val="003F387E"/>
    <w:rsid w:val="003F7622"/>
    <w:rsid w:val="0040391F"/>
    <w:rsid w:val="004102FE"/>
    <w:rsid w:val="00410444"/>
    <w:rsid w:val="00410A9F"/>
    <w:rsid w:val="00411CAF"/>
    <w:rsid w:val="00414958"/>
    <w:rsid w:val="004151AD"/>
    <w:rsid w:val="004166C5"/>
    <w:rsid w:val="00417651"/>
    <w:rsid w:val="0042461C"/>
    <w:rsid w:val="004255B0"/>
    <w:rsid w:val="0042596B"/>
    <w:rsid w:val="00426715"/>
    <w:rsid w:val="00431E0B"/>
    <w:rsid w:val="0043343B"/>
    <w:rsid w:val="0043593D"/>
    <w:rsid w:val="004365B4"/>
    <w:rsid w:val="00436D8B"/>
    <w:rsid w:val="004413A4"/>
    <w:rsid w:val="004466E0"/>
    <w:rsid w:val="004500E8"/>
    <w:rsid w:val="0045152E"/>
    <w:rsid w:val="0045210F"/>
    <w:rsid w:val="0045431F"/>
    <w:rsid w:val="00457D21"/>
    <w:rsid w:val="00457EBB"/>
    <w:rsid w:val="004602D6"/>
    <w:rsid w:val="004602F3"/>
    <w:rsid w:val="00460D1B"/>
    <w:rsid w:val="00460EAF"/>
    <w:rsid w:val="00461901"/>
    <w:rsid w:val="004619FA"/>
    <w:rsid w:val="0046453F"/>
    <w:rsid w:val="0046531E"/>
    <w:rsid w:val="00467AE8"/>
    <w:rsid w:val="004728BE"/>
    <w:rsid w:val="004734E7"/>
    <w:rsid w:val="00474051"/>
    <w:rsid w:val="00474EF3"/>
    <w:rsid w:val="0047539A"/>
    <w:rsid w:val="00476FAF"/>
    <w:rsid w:val="004776A0"/>
    <w:rsid w:val="00480BE1"/>
    <w:rsid w:val="004828CF"/>
    <w:rsid w:val="00483BF5"/>
    <w:rsid w:val="00483E86"/>
    <w:rsid w:val="00484746"/>
    <w:rsid w:val="00486509"/>
    <w:rsid w:val="004869B8"/>
    <w:rsid w:val="00486C48"/>
    <w:rsid w:val="004875EE"/>
    <w:rsid w:val="00487BA8"/>
    <w:rsid w:val="004916F3"/>
    <w:rsid w:val="00491C4A"/>
    <w:rsid w:val="00492777"/>
    <w:rsid w:val="00493762"/>
    <w:rsid w:val="00494EA6"/>
    <w:rsid w:val="0049507B"/>
    <w:rsid w:val="004957F8"/>
    <w:rsid w:val="00495A70"/>
    <w:rsid w:val="004974FF"/>
    <w:rsid w:val="004A065C"/>
    <w:rsid w:val="004A07D3"/>
    <w:rsid w:val="004A2796"/>
    <w:rsid w:val="004A3822"/>
    <w:rsid w:val="004A3FD6"/>
    <w:rsid w:val="004A4566"/>
    <w:rsid w:val="004A52C7"/>
    <w:rsid w:val="004A5430"/>
    <w:rsid w:val="004A75CE"/>
    <w:rsid w:val="004A7A98"/>
    <w:rsid w:val="004B00C0"/>
    <w:rsid w:val="004B2DA1"/>
    <w:rsid w:val="004B41AA"/>
    <w:rsid w:val="004B5943"/>
    <w:rsid w:val="004B657E"/>
    <w:rsid w:val="004C101B"/>
    <w:rsid w:val="004C20AA"/>
    <w:rsid w:val="004C4B70"/>
    <w:rsid w:val="004C52F3"/>
    <w:rsid w:val="004C7354"/>
    <w:rsid w:val="004D0D51"/>
    <w:rsid w:val="004D0EAA"/>
    <w:rsid w:val="004D3645"/>
    <w:rsid w:val="004D7B7B"/>
    <w:rsid w:val="004E265E"/>
    <w:rsid w:val="004E28BD"/>
    <w:rsid w:val="004E307E"/>
    <w:rsid w:val="004E30E7"/>
    <w:rsid w:val="004E428D"/>
    <w:rsid w:val="004E4CDB"/>
    <w:rsid w:val="004F0DF7"/>
    <w:rsid w:val="004F224F"/>
    <w:rsid w:val="004F53C3"/>
    <w:rsid w:val="004F6696"/>
    <w:rsid w:val="005000D0"/>
    <w:rsid w:val="0050190C"/>
    <w:rsid w:val="00503778"/>
    <w:rsid w:val="00503DDF"/>
    <w:rsid w:val="00505D0A"/>
    <w:rsid w:val="005064FB"/>
    <w:rsid w:val="00510080"/>
    <w:rsid w:val="00510C55"/>
    <w:rsid w:val="00511760"/>
    <w:rsid w:val="00514923"/>
    <w:rsid w:val="00515B37"/>
    <w:rsid w:val="0051799B"/>
    <w:rsid w:val="00524FE5"/>
    <w:rsid w:val="005260B2"/>
    <w:rsid w:val="005268F7"/>
    <w:rsid w:val="00530658"/>
    <w:rsid w:val="0053071D"/>
    <w:rsid w:val="00530D1E"/>
    <w:rsid w:val="00531AD0"/>
    <w:rsid w:val="00532D7D"/>
    <w:rsid w:val="0053326C"/>
    <w:rsid w:val="00534AC0"/>
    <w:rsid w:val="00535B83"/>
    <w:rsid w:val="0053665D"/>
    <w:rsid w:val="005373A5"/>
    <w:rsid w:val="005375BB"/>
    <w:rsid w:val="00540316"/>
    <w:rsid w:val="00540B26"/>
    <w:rsid w:val="0054188A"/>
    <w:rsid w:val="00544CE8"/>
    <w:rsid w:val="005474C1"/>
    <w:rsid w:val="00547511"/>
    <w:rsid w:val="00550D7C"/>
    <w:rsid w:val="00552AAD"/>
    <w:rsid w:val="005537B7"/>
    <w:rsid w:val="005546E8"/>
    <w:rsid w:val="005554DB"/>
    <w:rsid w:val="00556865"/>
    <w:rsid w:val="005606C2"/>
    <w:rsid w:val="005609F4"/>
    <w:rsid w:val="00560D73"/>
    <w:rsid w:val="005642E0"/>
    <w:rsid w:val="005643ED"/>
    <w:rsid w:val="00564A30"/>
    <w:rsid w:val="005658F5"/>
    <w:rsid w:val="0056656F"/>
    <w:rsid w:val="005666AC"/>
    <w:rsid w:val="00567194"/>
    <w:rsid w:val="0057214A"/>
    <w:rsid w:val="00572CD7"/>
    <w:rsid w:val="00573189"/>
    <w:rsid w:val="00576E48"/>
    <w:rsid w:val="00580809"/>
    <w:rsid w:val="0058421E"/>
    <w:rsid w:val="0058450F"/>
    <w:rsid w:val="00586636"/>
    <w:rsid w:val="00586B91"/>
    <w:rsid w:val="00592E54"/>
    <w:rsid w:val="005947CB"/>
    <w:rsid w:val="00595F3B"/>
    <w:rsid w:val="00596439"/>
    <w:rsid w:val="005968B5"/>
    <w:rsid w:val="005A0DD9"/>
    <w:rsid w:val="005A1698"/>
    <w:rsid w:val="005A4325"/>
    <w:rsid w:val="005A538F"/>
    <w:rsid w:val="005A70F3"/>
    <w:rsid w:val="005B0316"/>
    <w:rsid w:val="005B11F8"/>
    <w:rsid w:val="005B31DD"/>
    <w:rsid w:val="005B3C7E"/>
    <w:rsid w:val="005B434F"/>
    <w:rsid w:val="005B45B8"/>
    <w:rsid w:val="005B6074"/>
    <w:rsid w:val="005B6093"/>
    <w:rsid w:val="005B687F"/>
    <w:rsid w:val="005C3C46"/>
    <w:rsid w:val="005C5CFC"/>
    <w:rsid w:val="005D0245"/>
    <w:rsid w:val="005D0371"/>
    <w:rsid w:val="005D162A"/>
    <w:rsid w:val="005D1B99"/>
    <w:rsid w:val="005D29CC"/>
    <w:rsid w:val="005D3A72"/>
    <w:rsid w:val="005D4829"/>
    <w:rsid w:val="005D51C0"/>
    <w:rsid w:val="005D56A4"/>
    <w:rsid w:val="005D574A"/>
    <w:rsid w:val="005D6A37"/>
    <w:rsid w:val="005D75A4"/>
    <w:rsid w:val="005D7A1D"/>
    <w:rsid w:val="005E0E40"/>
    <w:rsid w:val="005E176B"/>
    <w:rsid w:val="005E25A9"/>
    <w:rsid w:val="005E3383"/>
    <w:rsid w:val="005E6AF9"/>
    <w:rsid w:val="005E7AFC"/>
    <w:rsid w:val="005F0118"/>
    <w:rsid w:val="005F0481"/>
    <w:rsid w:val="005F11E8"/>
    <w:rsid w:val="005F32A1"/>
    <w:rsid w:val="005F6379"/>
    <w:rsid w:val="006001B6"/>
    <w:rsid w:val="0060049D"/>
    <w:rsid w:val="00603CD2"/>
    <w:rsid w:val="00607955"/>
    <w:rsid w:val="00610258"/>
    <w:rsid w:val="006132D6"/>
    <w:rsid w:val="00616E07"/>
    <w:rsid w:val="0061798F"/>
    <w:rsid w:val="006214DA"/>
    <w:rsid w:val="0062336B"/>
    <w:rsid w:val="00626084"/>
    <w:rsid w:val="00627EFC"/>
    <w:rsid w:val="00630A60"/>
    <w:rsid w:val="00633930"/>
    <w:rsid w:val="00634D6A"/>
    <w:rsid w:val="0063623D"/>
    <w:rsid w:val="0063643A"/>
    <w:rsid w:val="00636E0F"/>
    <w:rsid w:val="0064161F"/>
    <w:rsid w:val="006422F1"/>
    <w:rsid w:val="00643454"/>
    <w:rsid w:val="00643945"/>
    <w:rsid w:val="0064484C"/>
    <w:rsid w:val="006449ED"/>
    <w:rsid w:val="00644B4A"/>
    <w:rsid w:val="00645773"/>
    <w:rsid w:val="00647043"/>
    <w:rsid w:val="00647BDF"/>
    <w:rsid w:val="00650E97"/>
    <w:rsid w:val="0065350E"/>
    <w:rsid w:val="006627D9"/>
    <w:rsid w:val="0066301C"/>
    <w:rsid w:val="006631A7"/>
    <w:rsid w:val="00663E2C"/>
    <w:rsid w:val="0066692A"/>
    <w:rsid w:val="00666930"/>
    <w:rsid w:val="00670790"/>
    <w:rsid w:val="00672801"/>
    <w:rsid w:val="0067351D"/>
    <w:rsid w:val="00677F12"/>
    <w:rsid w:val="006808FF"/>
    <w:rsid w:val="0068333F"/>
    <w:rsid w:val="00683770"/>
    <w:rsid w:val="00683781"/>
    <w:rsid w:val="00683D5D"/>
    <w:rsid w:val="00684857"/>
    <w:rsid w:val="00684E44"/>
    <w:rsid w:val="00686011"/>
    <w:rsid w:val="00686AF6"/>
    <w:rsid w:val="00691300"/>
    <w:rsid w:val="00691A50"/>
    <w:rsid w:val="00692C49"/>
    <w:rsid w:val="0069357E"/>
    <w:rsid w:val="0069433C"/>
    <w:rsid w:val="00695D8F"/>
    <w:rsid w:val="006A1ABB"/>
    <w:rsid w:val="006A2B73"/>
    <w:rsid w:val="006A2ED3"/>
    <w:rsid w:val="006A5EBC"/>
    <w:rsid w:val="006A6AFA"/>
    <w:rsid w:val="006A7F0C"/>
    <w:rsid w:val="006B6F3F"/>
    <w:rsid w:val="006C0543"/>
    <w:rsid w:val="006C07EA"/>
    <w:rsid w:val="006C31D6"/>
    <w:rsid w:val="006C5354"/>
    <w:rsid w:val="006C745C"/>
    <w:rsid w:val="006D078B"/>
    <w:rsid w:val="006D1FAC"/>
    <w:rsid w:val="006D2235"/>
    <w:rsid w:val="006D227F"/>
    <w:rsid w:val="006D2EE0"/>
    <w:rsid w:val="006D3AFD"/>
    <w:rsid w:val="006D4588"/>
    <w:rsid w:val="006D5BAE"/>
    <w:rsid w:val="006D7AB6"/>
    <w:rsid w:val="006E0153"/>
    <w:rsid w:val="006E019D"/>
    <w:rsid w:val="006E0446"/>
    <w:rsid w:val="006E0EFD"/>
    <w:rsid w:val="006E1728"/>
    <w:rsid w:val="006E37C3"/>
    <w:rsid w:val="006E4A85"/>
    <w:rsid w:val="006E53CE"/>
    <w:rsid w:val="006E7BCF"/>
    <w:rsid w:val="006F2748"/>
    <w:rsid w:val="006F3163"/>
    <w:rsid w:val="006F3213"/>
    <w:rsid w:val="006F3D58"/>
    <w:rsid w:val="006F4214"/>
    <w:rsid w:val="0070129E"/>
    <w:rsid w:val="00702D02"/>
    <w:rsid w:val="00703807"/>
    <w:rsid w:val="00704190"/>
    <w:rsid w:val="00705D4E"/>
    <w:rsid w:val="00710031"/>
    <w:rsid w:val="00711151"/>
    <w:rsid w:val="007119AB"/>
    <w:rsid w:val="00712F7A"/>
    <w:rsid w:val="0071545D"/>
    <w:rsid w:val="00716EDD"/>
    <w:rsid w:val="00720F8F"/>
    <w:rsid w:val="00722076"/>
    <w:rsid w:val="00731AE5"/>
    <w:rsid w:val="007341C3"/>
    <w:rsid w:val="007344E1"/>
    <w:rsid w:val="007374E6"/>
    <w:rsid w:val="00737C9C"/>
    <w:rsid w:val="00737DC9"/>
    <w:rsid w:val="00740BC4"/>
    <w:rsid w:val="00740E0A"/>
    <w:rsid w:val="00741FD1"/>
    <w:rsid w:val="00742720"/>
    <w:rsid w:val="00743C29"/>
    <w:rsid w:val="007473ED"/>
    <w:rsid w:val="00747741"/>
    <w:rsid w:val="00751379"/>
    <w:rsid w:val="00751986"/>
    <w:rsid w:val="007523CF"/>
    <w:rsid w:val="00753ACE"/>
    <w:rsid w:val="00755B6C"/>
    <w:rsid w:val="00757BAF"/>
    <w:rsid w:val="00757CDC"/>
    <w:rsid w:val="00760C13"/>
    <w:rsid w:val="00763624"/>
    <w:rsid w:val="007641AE"/>
    <w:rsid w:val="007641EB"/>
    <w:rsid w:val="007652DB"/>
    <w:rsid w:val="00765F8B"/>
    <w:rsid w:val="00767290"/>
    <w:rsid w:val="00767AA0"/>
    <w:rsid w:val="00767FAE"/>
    <w:rsid w:val="00770EAF"/>
    <w:rsid w:val="00770F71"/>
    <w:rsid w:val="0077334F"/>
    <w:rsid w:val="00773CFF"/>
    <w:rsid w:val="00773EC0"/>
    <w:rsid w:val="00773F3E"/>
    <w:rsid w:val="00775448"/>
    <w:rsid w:val="0078591B"/>
    <w:rsid w:val="00785E60"/>
    <w:rsid w:val="0078685C"/>
    <w:rsid w:val="00787C9C"/>
    <w:rsid w:val="007912BC"/>
    <w:rsid w:val="00792310"/>
    <w:rsid w:val="00792B18"/>
    <w:rsid w:val="00794365"/>
    <w:rsid w:val="00795543"/>
    <w:rsid w:val="00796ED5"/>
    <w:rsid w:val="007970F7"/>
    <w:rsid w:val="007979E2"/>
    <w:rsid w:val="007A0380"/>
    <w:rsid w:val="007A0EEE"/>
    <w:rsid w:val="007A0FEB"/>
    <w:rsid w:val="007A428C"/>
    <w:rsid w:val="007A7468"/>
    <w:rsid w:val="007B32B2"/>
    <w:rsid w:val="007B3C50"/>
    <w:rsid w:val="007B4FA2"/>
    <w:rsid w:val="007B7112"/>
    <w:rsid w:val="007B73A3"/>
    <w:rsid w:val="007B746B"/>
    <w:rsid w:val="007C0869"/>
    <w:rsid w:val="007C2CDF"/>
    <w:rsid w:val="007C556F"/>
    <w:rsid w:val="007C7AE2"/>
    <w:rsid w:val="007D18EE"/>
    <w:rsid w:val="007D4185"/>
    <w:rsid w:val="007D4322"/>
    <w:rsid w:val="007D48F4"/>
    <w:rsid w:val="007D4B5F"/>
    <w:rsid w:val="007D4D91"/>
    <w:rsid w:val="007D4E03"/>
    <w:rsid w:val="007D6FE7"/>
    <w:rsid w:val="007E214D"/>
    <w:rsid w:val="007E2213"/>
    <w:rsid w:val="007E30B1"/>
    <w:rsid w:val="007E3118"/>
    <w:rsid w:val="007E5600"/>
    <w:rsid w:val="007E64CE"/>
    <w:rsid w:val="007E6B7D"/>
    <w:rsid w:val="007F02AF"/>
    <w:rsid w:val="007F139E"/>
    <w:rsid w:val="007F72F3"/>
    <w:rsid w:val="00800F00"/>
    <w:rsid w:val="00801173"/>
    <w:rsid w:val="0080330C"/>
    <w:rsid w:val="008041FB"/>
    <w:rsid w:val="00804EFE"/>
    <w:rsid w:val="00806938"/>
    <w:rsid w:val="00806D74"/>
    <w:rsid w:val="0081123B"/>
    <w:rsid w:val="00812180"/>
    <w:rsid w:val="0081625D"/>
    <w:rsid w:val="008279AF"/>
    <w:rsid w:val="0083106E"/>
    <w:rsid w:val="00832605"/>
    <w:rsid w:val="008335C5"/>
    <w:rsid w:val="0083387F"/>
    <w:rsid w:val="0083513C"/>
    <w:rsid w:val="008353F9"/>
    <w:rsid w:val="00837B76"/>
    <w:rsid w:val="00840A5A"/>
    <w:rsid w:val="00846966"/>
    <w:rsid w:val="008473EC"/>
    <w:rsid w:val="00855DE4"/>
    <w:rsid w:val="008619B6"/>
    <w:rsid w:val="008629CC"/>
    <w:rsid w:val="0086306F"/>
    <w:rsid w:val="00865159"/>
    <w:rsid w:val="008659A3"/>
    <w:rsid w:val="0086645F"/>
    <w:rsid w:val="00866640"/>
    <w:rsid w:val="0087091B"/>
    <w:rsid w:val="00874872"/>
    <w:rsid w:val="00883AF0"/>
    <w:rsid w:val="00883F0D"/>
    <w:rsid w:val="008847B6"/>
    <w:rsid w:val="0088519F"/>
    <w:rsid w:val="00885D42"/>
    <w:rsid w:val="00890E56"/>
    <w:rsid w:val="00892FED"/>
    <w:rsid w:val="00893BD5"/>
    <w:rsid w:val="00895BF7"/>
    <w:rsid w:val="008960EA"/>
    <w:rsid w:val="008962E1"/>
    <w:rsid w:val="00897171"/>
    <w:rsid w:val="00897C85"/>
    <w:rsid w:val="008A0A12"/>
    <w:rsid w:val="008A0B7B"/>
    <w:rsid w:val="008A34D7"/>
    <w:rsid w:val="008A6DCC"/>
    <w:rsid w:val="008B2FC0"/>
    <w:rsid w:val="008B4CF9"/>
    <w:rsid w:val="008B4D3A"/>
    <w:rsid w:val="008B5E6F"/>
    <w:rsid w:val="008C1BC0"/>
    <w:rsid w:val="008C3309"/>
    <w:rsid w:val="008C368D"/>
    <w:rsid w:val="008C4153"/>
    <w:rsid w:val="008C5DF6"/>
    <w:rsid w:val="008D0F3F"/>
    <w:rsid w:val="008D1A6D"/>
    <w:rsid w:val="008D2375"/>
    <w:rsid w:val="008D45BB"/>
    <w:rsid w:val="008D7330"/>
    <w:rsid w:val="008D7EFA"/>
    <w:rsid w:val="008E419A"/>
    <w:rsid w:val="008F079C"/>
    <w:rsid w:val="008F0CD4"/>
    <w:rsid w:val="008F474A"/>
    <w:rsid w:val="008F4A9C"/>
    <w:rsid w:val="008F6A20"/>
    <w:rsid w:val="00900136"/>
    <w:rsid w:val="00902989"/>
    <w:rsid w:val="00903B7D"/>
    <w:rsid w:val="00907086"/>
    <w:rsid w:val="009072E2"/>
    <w:rsid w:val="009103B9"/>
    <w:rsid w:val="00914445"/>
    <w:rsid w:val="00914877"/>
    <w:rsid w:val="0091587B"/>
    <w:rsid w:val="0091718C"/>
    <w:rsid w:val="009175F7"/>
    <w:rsid w:val="009238B4"/>
    <w:rsid w:val="00923E57"/>
    <w:rsid w:val="009243DC"/>
    <w:rsid w:val="00924BD8"/>
    <w:rsid w:val="00926985"/>
    <w:rsid w:val="00927A08"/>
    <w:rsid w:val="00927C46"/>
    <w:rsid w:val="00934708"/>
    <w:rsid w:val="009350BA"/>
    <w:rsid w:val="009355C8"/>
    <w:rsid w:val="0093649B"/>
    <w:rsid w:val="00941226"/>
    <w:rsid w:val="009451B4"/>
    <w:rsid w:val="009458B8"/>
    <w:rsid w:val="00947494"/>
    <w:rsid w:val="0095118F"/>
    <w:rsid w:val="009533B1"/>
    <w:rsid w:val="00953E5C"/>
    <w:rsid w:val="009568A1"/>
    <w:rsid w:val="009600E7"/>
    <w:rsid w:val="00961871"/>
    <w:rsid w:val="00962589"/>
    <w:rsid w:val="0096635C"/>
    <w:rsid w:val="00970B39"/>
    <w:rsid w:val="009740EE"/>
    <w:rsid w:val="009749FF"/>
    <w:rsid w:val="009762F0"/>
    <w:rsid w:val="0097638A"/>
    <w:rsid w:val="00976BD2"/>
    <w:rsid w:val="009825BE"/>
    <w:rsid w:val="0098342E"/>
    <w:rsid w:val="009835A6"/>
    <w:rsid w:val="009852D7"/>
    <w:rsid w:val="0098530A"/>
    <w:rsid w:val="009923CA"/>
    <w:rsid w:val="00994F6E"/>
    <w:rsid w:val="009A0655"/>
    <w:rsid w:val="009A1760"/>
    <w:rsid w:val="009A259C"/>
    <w:rsid w:val="009A26CB"/>
    <w:rsid w:val="009A2881"/>
    <w:rsid w:val="009A306B"/>
    <w:rsid w:val="009A4633"/>
    <w:rsid w:val="009A6475"/>
    <w:rsid w:val="009B008A"/>
    <w:rsid w:val="009B03FC"/>
    <w:rsid w:val="009B2A8E"/>
    <w:rsid w:val="009B4D1B"/>
    <w:rsid w:val="009B5262"/>
    <w:rsid w:val="009B5AB9"/>
    <w:rsid w:val="009C590F"/>
    <w:rsid w:val="009C6DDB"/>
    <w:rsid w:val="009D06D1"/>
    <w:rsid w:val="009D211D"/>
    <w:rsid w:val="009D2C00"/>
    <w:rsid w:val="009D412C"/>
    <w:rsid w:val="009D48D3"/>
    <w:rsid w:val="009D4ACE"/>
    <w:rsid w:val="009D6C6C"/>
    <w:rsid w:val="009D6D25"/>
    <w:rsid w:val="009D78B7"/>
    <w:rsid w:val="009E27E1"/>
    <w:rsid w:val="009E2B27"/>
    <w:rsid w:val="009E3181"/>
    <w:rsid w:val="009E4615"/>
    <w:rsid w:val="009E4765"/>
    <w:rsid w:val="009E5BE3"/>
    <w:rsid w:val="009E6926"/>
    <w:rsid w:val="009E76C1"/>
    <w:rsid w:val="009E7EDE"/>
    <w:rsid w:val="009F047B"/>
    <w:rsid w:val="009F04C2"/>
    <w:rsid w:val="009F1C72"/>
    <w:rsid w:val="009F303C"/>
    <w:rsid w:val="009F305A"/>
    <w:rsid w:val="009F3D26"/>
    <w:rsid w:val="009F6CA4"/>
    <w:rsid w:val="00A03C29"/>
    <w:rsid w:val="00A0642C"/>
    <w:rsid w:val="00A0750D"/>
    <w:rsid w:val="00A07A8D"/>
    <w:rsid w:val="00A10975"/>
    <w:rsid w:val="00A11FFB"/>
    <w:rsid w:val="00A1626D"/>
    <w:rsid w:val="00A1697F"/>
    <w:rsid w:val="00A176C3"/>
    <w:rsid w:val="00A22011"/>
    <w:rsid w:val="00A22327"/>
    <w:rsid w:val="00A233AD"/>
    <w:rsid w:val="00A23CB0"/>
    <w:rsid w:val="00A23E0C"/>
    <w:rsid w:val="00A24189"/>
    <w:rsid w:val="00A24715"/>
    <w:rsid w:val="00A300A1"/>
    <w:rsid w:val="00A31115"/>
    <w:rsid w:val="00A31CBE"/>
    <w:rsid w:val="00A32A87"/>
    <w:rsid w:val="00A3431B"/>
    <w:rsid w:val="00A356F7"/>
    <w:rsid w:val="00A36004"/>
    <w:rsid w:val="00A37284"/>
    <w:rsid w:val="00A37765"/>
    <w:rsid w:val="00A40F88"/>
    <w:rsid w:val="00A42766"/>
    <w:rsid w:val="00A434E3"/>
    <w:rsid w:val="00A43B6E"/>
    <w:rsid w:val="00A43E30"/>
    <w:rsid w:val="00A441E3"/>
    <w:rsid w:val="00A44505"/>
    <w:rsid w:val="00A45075"/>
    <w:rsid w:val="00A46BEA"/>
    <w:rsid w:val="00A46CDD"/>
    <w:rsid w:val="00A51B04"/>
    <w:rsid w:val="00A51BD9"/>
    <w:rsid w:val="00A53892"/>
    <w:rsid w:val="00A55DA4"/>
    <w:rsid w:val="00A56980"/>
    <w:rsid w:val="00A62049"/>
    <w:rsid w:val="00A62580"/>
    <w:rsid w:val="00A6377E"/>
    <w:rsid w:val="00A65D30"/>
    <w:rsid w:val="00A666A7"/>
    <w:rsid w:val="00A703B3"/>
    <w:rsid w:val="00A70AE8"/>
    <w:rsid w:val="00A7101A"/>
    <w:rsid w:val="00A71492"/>
    <w:rsid w:val="00A7413C"/>
    <w:rsid w:val="00A74A44"/>
    <w:rsid w:val="00A80855"/>
    <w:rsid w:val="00A84147"/>
    <w:rsid w:val="00A85266"/>
    <w:rsid w:val="00A86CAA"/>
    <w:rsid w:val="00A922D6"/>
    <w:rsid w:val="00A955D8"/>
    <w:rsid w:val="00AA5076"/>
    <w:rsid w:val="00AA536A"/>
    <w:rsid w:val="00AB2570"/>
    <w:rsid w:val="00AB3908"/>
    <w:rsid w:val="00AB3AFC"/>
    <w:rsid w:val="00AB3CF6"/>
    <w:rsid w:val="00AB40CD"/>
    <w:rsid w:val="00AB63BA"/>
    <w:rsid w:val="00AB785B"/>
    <w:rsid w:val="00AC033A"/>
    <w:rsid w:val="00AC14A7"/>
    <w:rsid w:val="00AC2329"/>
    <w:rsid w:val="00AC4F30"/>
    <w:rsid w:val="00AC6857"/>
    <w:rsid w:val="00AD145E"/>
    <w:rsid w:val="00AD323B"/>
    <w:rsid w:val="00AD35DE"/>
    <w:rsid w:val="00AD5334"/>
    <w:rsid w:val="00AD5C12"/>
    <w:rsid w:val="00AD63CF"/>
    <w:rsid w:val="00AE0CFC"/>
    <w:rsid w:val="00AE15FE"/>
    <w:rsid w:val="00AE3CF2"/>
    <w:rsid w:val="00AE5DFF"/>
    <w:rsid w:val="00AE70DD"/>
    <w:rsid w:val="00AF0755"/>
    <w:rsid w:val="00B002EE"/>
    <w:rsid w:val="00B0071B"/>
    <w:rsid w:val="00B02B4C"/>
    <w:rsid w:val="00B02EDE"/>
    <w:rsid w:val="00B05082"/>
    <w:rsid w:val="00B06759"/>
    <w:rsid w:val="00B11167"/>
    <w:rsid w:val="00B13E76"/>
    <w:rsid w:val="00B13FD5"/>
    <w:rsid w:val="00B15CAE"/>
    <w:rsid w:val="00B16944"/>
    <w:rsid w:val="00B16D27"/>
    <w:rsid w:val="00B17BF3"/>
    <w:rsid w:val="00B20677"/>
    <w:rsid w:val="00B20A88"/>
    <w:rsid w:val="00B220C4"/>
    <w:rsid w:val="00B22C5C"/>
    <w:rsid w:val="00B23454"/>
    <w:rsid w:val="00B24A02"/>
    <w:rsid w:val="00B25DFA"/>
    <w:rsid w:val="00B3066D"/>
    <w:rsid w:val="00B3291E"/>
    <w:rsid w:val="00B32B37"/>
    <w:rsid w:val="00B40619"/>
    <w:rsid w:val="00B417D4"/>
    <w:rsid w:val="00B41F02"/>
    <w:rsid w:val="00B45015"/>
    <w:rsid w:val="00B459D2"/>
    <w:rsid w:val="00B475B9"/>
    <w:rsid w:val="00B50EFF"/>
    <w:rsid w:val="00B51A0C"/>
    <w:rsid w:val="00B52C15"/>
    <w:rsid w:val="00B5472B"/>
    <w:rsid w:val="00B5501C"/>
    <w:rsid w:val="00B60E29"/>
    <w:rsid w:val="00B61636"/>
    <w:rsid w:val="00B62E59"/>
    <w:rsid w:val="00B642B3"/>
    <w:rsid w:val="00B65248"/>
    <w:rsid w:val="00B6555A"/>
    <w:rsid w:val="00B700D7"/>
    <w:rsid w:val="00B70982"/>
    <w:rsid w:val="00B72DF0"/>
    <w:rsid w:val="00B7361F"/>
    <w:rsid w:val="00B74301"/>
    <w:rsid w:val="00B74566"/>
    <w:rsid w:val="00B748C2"/>
    <w:rsid w:val="00B74CD4"/>
    <w:rsid w:val="00B757B5"/>
    <w:rsid w:val="00B75973"/>
    <w:rsid w:val="00B76232"/>
    <w:rsid w:val="00B80E00"/>
    <w:rsid w:val="00B8143B"/>
    <w:rsid w:val="00B8145B"/>
    <w:rsid w:val="00B81A49"/>
    <w:rsid w:val="00B81B7C"/>
    <w:rsid w:val="00B81E86"/>
    <w:rsid w:val="00B8529E"/>
    <w:rsid w:val="00B86710"/>
    <w:rsid w:val="00B90E33"/>
    <w:rsid w:val="00B90F03"/>
    <w:rsid w:val="00B97078"/>
    <w:rsid w:val="00BA0BB5"/>
    <w:rsid w:val="00BA1AB5"/>
    <w:rsid w:val="00BA335A"/>
    <w:rsid w:val="00BA3F97"/>
    <w:rsid w:val="00BA5918"/>
    <w:rsid w:val="00BA68C8"/>
    <w:rsid w:val="00BB0646"/>
    <w:rsid w:val="00BB069C"/>
    <w:rsid w:val="00BB07A1"/>
    <w:rsid w:val="00BB0CEB"/>
    <w:rsid w:val="00BB38D9"/>
    <w:rsid w:val="00BB4175"/>
    <w:rsid w:val="00BB45AF"/>
    <w:rsid w:val="00BB6940"/>
    <w:rsid w:val="00BB6B80"/>
    <w:rsid w:val="00BC4AC5"/>
    <w:rsid w:val="00BC503A"/>
    <w:rsid w:val="00BC783B"/>
    <w:rsid w:val="00BD17B3"/>
    <w:rsid w:val="00BD353A"/>
    <w:rsid w:val="00BD3C49"/>
    <w:rsid w:val="00BD3D7B"/>
    <w:rsid w:val="00BD650D"/>
    <w:rsid w:val="00BE0989"/>
    <w:rsid w:val="00BE150B"/>
    <w:rsid w:val="00BE3CAC"/>
    <w:rsid w:val="00BE4DD5"/>
    <w:rsid w:val="00BE4EA3"/>
    <w:rsid w:val="00BE529B"/>
    <w:rsid w:val="00BE7D24"/>
    <w:rsid w:val="00BF15B0"/>
    <w:rsid w:val="00BF3C65"/>
    <w:rsid w:val="00BF545E"/>
    <w:rsid w:val="00BF6C61"/>
    <w:rsid w:val="00C01104"/>
    <w:rsid w:val="00C01150"/>
    <w:rsid w:val="00C01AB7"/>
    <w:rsid w:val="00C01AD2"/>
    <w:rsid w:val="00C0332A"/>
    <w:rsid w:val="00C07A04"/>
    <w:rsid w:val="00C102DF"/>
    <w:rsid w:val="00C1073B"/>
    <w:rsid w:val="00C113A5"/>
    <w:rsid w:val="00C12B00"/>
    <w:rsid w:val="00C1598F"/>
    <w:rsid w:val="00C15A1C"/>
    <w:rsid w:val="00C17551"/>
    <w:rsid w:val="00C27F4E"/>
    <w:rsid w:val="00C322E3"/>
    <w:rsid w:val="00C3358C"/>
    <w:rsid w:val="00C33811"/>
    <w:rsid w:val="00C34E70"/>
    <w:rsid w:val="00C355B0"/>
    <w:rsid w:val="00C364C8"/>
    <w:rsid w:val="00C3651B"/>
    <w:rsid w:val="00C404B7"/>
    <w:rsid w:val="00C4077C"/>
    <w:rsid w:val="00C40A99"/>
    <w:rsid w:val="00C41A9C"/>
    <w:rsid w:val="00C42602"/>
    <w:rsid w:val="00C42F7D"/>
    <w:rsid w:val="00C438AD"/>
    <w:rsid w:val="00C46C76"/>
    <w:rsid w:val="00C47EA5"/>
    <w:rsid w:val="00C51D5A"/>
    <w:rsid w:val="00C53A48"/>
    <w:rsid w:val="00C54AE6"/>
    <w:rsid w:val="00C5618B"/>
    <w:rsid w:val="00C60640"/>
    <w:rsid w:val="00C62912"/>
    <w:rsid w:val="00C7142C"/>
    <w:rsid w:val="00C74B69"/>
    <w:rsid w:val="00C81AD1"/>
    <w:rsid w:val="00C828A0"/>
    <w:rsid w:val="00C82AC4"/>
    <w:rsid w:val="00C82D24"/>
    <w:rsid w:val="00C839A7"/>
    <w:rsid w:val="00C83B11"/>
    <w:rsid w:val="00C85C3D"/>
    <w:rsid w:val="00C861CD"/>
    <w:rsid w:val="00C87ED8"/>
    <w:rsid w:val="00C91AE3"/>
    <w:rsid w:val="00C9794F"/>
    <w:rsid w:val="00CA3719"/>
    <w:rsid w:val="00CA57E3"/>
    <w:rsid w:val="00CA5D45"/>
    <w:rsid w:val="00CA5E87"/>
    <w:rsid w:val="00CA673B"/>
    <w:rsid w:val="00CA7808"/>
    <w:rsid w:val="00CA7D69"/>
    <w:rsid w:val="00CB22D2"/>
    <w:rsid w:val="00CB248C"/>
    <w:rsid w:val="00CB44AE"/>
    <w:rsid w:val="00CB4693"/>
    <w:rsid w:val="00CB5A8B"/>
    <w:rsid w:val="00CC034F"/>
    <w:rsid w:val="00CC0FE0"/>
    <w:rsid w:val="00CC66EC"/>
    <w:rsid w:val="00CD2042"/>
    <w:rsid w:val="00CD4D7E"/>
    <w:rsid w:val="00CD4E50"/>
    <w:rsid w:val="00CD5872"/>
    <w:rsid w:val="00CD66AD"/>
    <w:rsid w:val="00CE01CD"/>
    <w:rsid w:val="00CE4C89"/>
    <w:rsid w:val="00CE70C9"/>
    <w:rsid w:val="00CE72FC"/>
    <w:rsid w:val="00CF0629"/>
    <w:rsid w:val="00CF0979"/>
    <w:rsid w:val="00CF0EBA"/>
    <w:rsid w:val="00CF0F22"/>
    <w:rsid w:val="00CF2C64"/>
    <w:rsid w:val="00CF30C9"/>
    <w:rsid w:val="00CF3EDB"/>
    <w:rsid w:val="00CF4455"/>
    <w:rsid w:val="00CF5702"/>
    <w:rsid w:val="00CF5B06"/>
    <w:rsid w:val="00CF7780"/>
    <w:rsid w:val="00D000BC"/>
    <w:rsid w:val="00D01E35"/>
    <w:rsid w:val="00D028E8"/>
    <w:rsid w:val="00D03D23"/>
    <w:rsid w:val="00D04676"/>
    <w:rsid w:val="00D05B7E"/>
    <w:rsid w:val="00D07BE3"/>
    <w:rsid w:val="00D07F16"/>
    <w:rsid w:val="00D10AB9"/>
    <w:rsid w:val="00D118CE"/>
    <w:rsid w:val="00D12BCD"/>
    <w:rsid w:val="00D15113"/>
    <w:rsid w:val="00D1527B"/>
    <w:rsid w:val="00D15555"/>
    <w:rsid w:val="00D16935"/>
    <w:rsid w:val="00D2265D"/>
    <w:rsid w:val="00D226A8"/>
    <w:rsid w:val="00D23131"/>
    <w:rsid w:val="00D237D7"/>
    <w:rsid w:val="00D24B8C"/>
    <w:rsid w:val="00D26556"/>
    <w:rsid w:val="00D27779"/>
    <w:rsid w:val="00D3208C"/>
    <w:rsid w:val="00D32EE8"/>
    <w:rsid w:val="00D333F2"/>
    <w:rsid w:val="00D34847"/>
    <w:rsid w:val="00D35854"/>
    <w:rsid w:val="00D35B59"/>
    <w:rsid w:val="00D35BAE"/>
    <w:rsid w:val="00D3633F"/>
    <w:rsid w:val="00D40D29"/>
    <w:rsid w:val="00D439CA"/>
    <w:rsid w:val="00D43FDF"/>
    <w:rsid w:val="00D44257"/>
    <w:rsid w:val="00D450FF"/>
    <w:rsid w:val="00D47635"/>
    <w:rsid w:val="00D47E9C"/>
    <w:rsid w:val="00D5513D"/>
    <w:rsid w:val="00D555D6"/>
    <w:rsid w:val="00D573FA"/>
    <w:rsid w:val="00D639E6"/>
    <w:rsid w:val="00D63ADE"/>
    <w:rsid w:val="00D64C0F"/>
    <w:rsid w:val="00D651A8"/>
    <w:rsid w:val="00D66203"/>
    <w:rsid w:val="00D67299"/>
    <w:rsid w:val="00D67EA8"/>
    <w:rsid w:val="00D763B6"/>
    <w:rsid w:val="00D86767"/>
    <w:rsid w:val="00D91666"/>
    <w:rsid w:val="00D94194"/>
    <w:rsid w:val="00D9664E"/>
    <w:rsid w:val="00DA04D2"/>
    <w:rsid w:val="00DA2E82"/>
    <w:rsid w:val="00DA3539"/>
    <w:rsid w:val="00DA4A66"/>
    <w:rsid w:val="00DA68CE"/>
    <w:rsid w:val="00DA72D3"/>
    <w:rsid w:val="00DB1F9A"/>
    <w:rsid w:val="00DB2A27"/>
    <w:rsid w:val="00DB35C8"/>
    <w:rsid w:val="00DB4ADA"/>
    <w:rsid w:val="00DB54F9"/>
    <w:rsid w:val="00DB597C"/>
    <w:rsid w:val="00DB5BD1"/>
    <w:rsid w:val="00DC0488"/>
    <w:rsid w:val="00DC0C95"/>
    <w:rsid w:val="00DC0E7D"/>
    <w:rsid w:val="00DC25C2"/>
    <w:rsid w:val="00DC277B"/>
    <w:rsid w:val="00DC35FF"/>
    <w:rsid w:val="00DC3649"/>
    <w:rsid w:val="00DC5975"/>
    <w:rsid w:val="00DC7C4F"/>
    <w:rsid w:val="00DD159C"/>
    <w:rsid w:val="00DD1A28"/>
    <w:rsid w:val="00DD320E"/>
    <w:rsid w:val="00DD3CCD"/>
    <w:rsid w:val="00DD576B"/>
    <w:rsid w:val="00DE27D9"/>
    <w:rsid w:val="00DE50F0"/>
    <w:rsid w:val="00DE56FF"/>
    <w:rsid w:val="00DE5BA5"/>
    <w:rsid w:val="00DE743F"/>
    <w:rsid w:val="00DF3DE9"/>
    <w:rsid w:val="00DF5108"/>
    <w:rsid w:val="00DF52B8"/>
    <w:rsid w:val="00DF5538"/>
    <w:rsid w:val="00DF58FE"/>
    <w:rsid w:val="00E00582"/>
    <w:rsid w:val="00E0161B"/>
    <w:rsid w:val="00E032A8"/>
    <w:rsid w:val="00E07148"/>
    <w:rsid w:val="00E10028"/>
    <w:rsid w:val="00E1080D"/>
    <w:rsid w:val="00E15371"/>
    <w:rsid w:val="00E20593"/>
    <w:rsid w:val="00E206CE"/>
    <w:rsid w:val="00E25C36"/>
    <w:rsid w:val="00E277A1"/>
    <w:rsid w:val="00E27D2C"/>
    <w:rsid w:val="00E30BC7"/>
    <w:rsid w:val="00E30FC8"/>
    <w:rsid w:val="00E336C7"/>
    <w:rsid w:val="00E33896"/>
    <w:rsid w:val="00E34EAE"/>
    <w:rsid w:val="00E36B0B"/>
    <w:rsid w:val="00E37299"/>
    <w:rsid w:val="00E40E2D"/>
    <w:rsid w:val="00E4361A"/>
    <w:rsid w:val="00E467EC"/>
    <w:rsid w:val="00E4760B"/>
    <w:rsid w:val="00E53EC9"/>
    <w:rsid w:val="00E56D38"/>
    <w:rsid w:val="00E60EAD"/>
    <w:rsid w:val="00E63378"/>
    <w:rsid w:val="00E633F8"/>
    <w:rsid w:val="00E64826"/>
    <w:rsid w:val="00E652E3"/>
    <w:rsid w:val="00E674C8"/>
    <w:rsid w:val="00E71864"/>
    <w:rsid w:val="00E71E0C"/>
    <w:rsid w:val="00E71FA2"/>
    <w:rsid w:val="00E72DEB"/>
    <w:rsid w:val="00E7485E"/>
    <w:rsid w:val="00E74D8F"/>
    <w:rsid w:val="00E75E3B"/>
    <w:rsid w:val="00E76309"/>
    <w:rsid w:val="00E7761A"/>
    <w:rsid w:val="00E8184D"/>
    <w:rsid w:val="00E83050"/>
    <w:rsid w:val="00E845A4"/>
    <w:rsid w:val="00E87938"/>
    <w:rsid w:val="00E87B84"/>
    <w:rsid w:val="00E87C58"/>
    <w:rsid w:val="00E87D27"/>
    <w:rsid w:val="00E9086B"/>
    <w:rsid w:val="00E90B26"/>
    <w:rsid w:val="00E90E0E"/>
    <w:rsid w:val="00E9623C"/>
    <w:rsid w:val="00E9638B"/>
    <w:rsid w:val="00E97B35"/>
    <w:rsid w:val="00E97B9C"/>
    <w:rsid w:val="00EA0E86"/>
    <w:rsid w:val="00EA2493"/>
    <w:rsid w:val="00EA289A"/>
    <w:rsid w:val="00EA6D6B"/>
    <w:rsid w:val="00EB1F0C"/>
    <w:rsid w:val="00EB45CF"/>
    <w:rsid w:val="00EB4A6C"/>
    <w:rsid w:val="00EB5AC9"/>
    <w:rsid w:val="00EB625A"/>
    <w:rsid w:val="00EC00CD"/>
    <w:rsid w:val="00EC1682"/>
    <w:rsid w:val="00EC1D55"/>
    <w:rsid w:val="00EC439A"/>
    <w:rsid w:val="00EC71B3"/>
    <w:rsid w:val="00EC72DE"/>
    <w:rsid w:val="00ED00F8"/>
    <w:rsid w:val="00ED35CB"/>
    <w:rsid w:val="00ED3696"/>
    <w:rsid w:val="00ED4BBD"/>
    <w:rsid w:val="00ED5A54"/>
    <w:rsid w:val="00ED7278"/>
    <w:rsid w:val="00ED74C5"/>
    <w:rsid w:val="00ED7B3F"/>
    <w:rsid w:val="00EE0A33"/>
    <w:rsid w:val="00EE19DE"/>
    <w:rsid w:val="00EE2E95"/>
    <w:rsid w:val="00EE721E"/>
    <w:rsid w:val="00EF3267"/>
    <w:rsid w:val="00EF38B7"/>
    <w:rsid w:val="00EF3CCD"/>
    <w:rsid w:val="00EF556A"/>
    <w:rsid w:val="00EF7396"/>
    <w:rsid w:val="00EF7F47"/>
    <w:rsid w:val="00F00AEC"/>
    <w:rsid w:val="00F01231"/>
    <w:rsid w:val="00F01C8D"/>
    <w:rsid w:val="00F02582"/>
    <w:rsid w:val="00F04F29"/>
    <w:rsid w:val="00F052CE"/>
    <w:rsid w:val="00F065D6"/>
    <w:rsid w:val="00F06669"/>
    <w:rsid w:val="00F1095E"/>
    <w:rsid w:val="00F125A8"/>
    <w:rsid w:val="00F13049"/>
    <w:rsid w:val="00F13099"/>
    <w:rsid w:val="00F169CF"/>
    <w:rsid w:val="00F2046C"/>
    <w:rsid w:val="00F20925"/>
    <w:rsid w:val="00F21E37"/>
    <w:rsid w:val="00F2576C"/>
    <w:rsid w:val="00F25AD8"/>
    <w:rsid w:val="00F25E1B"/>
    <w:rsid w:val="00F26ABC"/>
    <w:rsid w:val="00F329BD"/>
    <w:rsid w:val="00F32FC0"/>
    <w:rsid w:val="00F35CA1"/>
    <w:rsid w:val="00F36678"/>
    <w:rsid w:val="00F4452E"/>
    <w:rsid w:val="00F446B7"/>
    <w:rsid w:val="00F44970"/>
    <w:rsid w:val="00F518F8"/>
    <w:rsid w:val="00F5219A"/>
    <w:rsid w:val="00F52A4B"/>
    <w:rsid w:val="00F54208"/>
    <w:rsid w:val="00F54354"/>
    <w:rsid w:val="00F546F1"/>
    <w:rsid w:val="00F558EB"/>
    <w:rsid w:val="00F603DA"/>
    <w:rsid w:val="00F618A2"/>
    <w:rsid w:val="00F620E2"/>
    <w:rsid w:val="00F62D11"/>
    <w:rsid w:val="00F62F1C"/>
    <w:rsid w:val="00F6317A"/>
    <w:rsid w:val="00F6336E"/>
    <w:rsid w:val="00F642DA"/>
    <w:rsid w:val="00F64B6C"/>
    <w:rsid w:val="00F746A9"/>
    <w:rsid w:val="00F74707"/>
    <w:rsid w:val="00F75EAD"/>
    <w:rsid w:val="00F7730E"/>
    <w:rsid w:val="00F7746F"/>
    <w:rsid w:val="00F77DCD"/>
    <w:rsid w:val="00F80591"/>
    <w:rsid w:val="00F84AAC"/>
    <w:rsid w:val="00F86894"/>
    <w:rsid w:val="00F868AE"/>
    <w:rsid w:val="00F90F01"/>
    <w:rsid w:val="00F9176B"/>
    <w:rsid w:val="00F934FE"/>
    <w:rsid w:val="00F93D54"/>
    <w:rsid w:val="00F948B7"/>
    <w:rsid w:val="00F966E5"/>
    <w:rsid w:val="00FA00BB"/>
    <w:rsid w:val="00FA025D"/>
    <w:rsid w:val="00FA167D"/>
    <w:rsid w:val="00FA1977"/>
    <w:rsid w:val="00FA3547"/>
    <w:rsid w:val="00FA487F"/>
    <w:rsid w:val="00FA62E6"/>
    <w:rsid w:val="00FA71EC"/>
    <w:rsid w:val="00FA74B0"/>
    <w:rsid w:val="00FA7A5D"/>
    <w:rsid w:val="00FA7E9E"/>
    <w:rsid w:val="00FB2946"/>
    <w:rsid w:val="00FB3808"/>
    <w:rsid w:val="00FB52EF"/>
    <w:rsid w:val="00FB6957"/>
    <w:rsid w:val="00FB70DF"/>
    <w:rsid w:val="00FB767D"/>
    <w:rsid w:val="00FC05BE"/>
    <w:rsid w:val="00FC0EDA"/>
    <w:rsid w:val="00FC2B6C"/>
    <w:rsid w:val="00FC559D"/>
    <w:rsid w:val="00FC75F9"/>
    <w:rsid w:val="00FD0FC5"/>
    <w:rsid w:val="00FD252E"/>
    <w:rsid w:val="00FD2878"/>
    <w:rsid w:val="00FD3FAD"/>
    <w:rsid w:val="00FD452C"/>
    <w:rsid w:val="00FD4900"/>
    <w:rsid w:val="00FD595E"/>
    <w:rsid w:val="00FD5A76"/>
    <w:rsid w:val="00FD739C"/>
    <w:rsid w:val="00FE4F30"/>
    <w:rsid w:val="00FE6A79"/>
    <w:rsid w:val="00FF0574"/>
    <w:rsid w:val="00FF32D2"/>
    <w:rsid w:val="00FF3750"/>
    <w:rsid w:val="00FF3823"/>
    <w:rsid w:val="00FF4104"/>
    <w:rsid w:val="00FF5A3F"/>
    <w:rsid w:val="00FF5B25"/>
    <w:rsid w:val="00FF7149"/>
    <w:rsid w:val="00FF7975"/>
  </w:rsids>
  <m:mathPr>
    <m:mathFont m:val="Cambria Math"/>
    <m:brkBin m:val="before"/>
    <m:brkBinSub m:val="--"/>
    <m:smallFrac/>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1F75C"/>
  <w15:docId w15:val="{7DC4F255-3152-4EBA-AEED-3E596C2E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310"/>
    <w:rPr>
      <w:sz w:val="24"/>
      <w:szCs w:val="24"/>
    </w:rPr>
  </w:style>
  <w:style w:type="paragraph" w:styleId="Heading1">
    <w:name w:val="heading 1"/>
    <w:basedOn w:val="Normal"/>
    <w:next w:val="Normal"/>
    <w:link w:val="Heading1Char"/>
    <w:qFormat/>
    <w:rsid w:val="002E534B"/>
    <w:pPr>
      <w:keepNext/>
      <w:outlineLvl w:val="0"/>
    </w:pPr>
    <w:rPr>
      <w:rFonts w:ascii=".VnTimeH" w:hAnsi=".VnTimeH"/>
      <w:b/>
      <w:bCs/>
      <w:sz w:val="28"/>
    </w:rPr>
  </w:style>
  <w:style w:type="paragraph" w:styleId="Heading2">
    <w:name w:val="heading 2"/>
    <w:basedOn w:val="Normal"/>
    <w:next w:val="Normal"/>
    <w:link w:val="Heading2Char"/>
    <w:uiPriority w:val="99"/>
    <w:unhideWhenUsed/>
    <w:qFormat/>
    <w:rsid w:val="009D41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969F8"/>
    <w:pPr>
      <w:keepNext/>
      <w:jc w:val="right"/>
      <w:outlineLvl w:val="2"/>
    </w:pPr>
    <w:rPr>
      <w:rFonts w:ascii=".VnTime" w:hAnsi=".VnTime"/>
      <w:i/>
      <w:iCs/>
      <w:sz w:val="28"/>
    </w:rPr>
  </w:style>
  <w:style w:type="paragraph" w:styleId="Heading5">
    <w:name w:val="heading 5"/>
    <w:basedOn w:val="Normal"/>
    <w:next w:val="Normal"/>
    <w:link w:val="Heading5Char"/>
    <w:qFormat/>
    <w:rsid w:val="001969F8"/>
    <w:pPr>
      <w:keepNext/>
      <w:autoSpaceDE w:val="0"/>
      <w:autoSpaceDN w:val="0"/>
      <w:spacing w:before="120"/>
      <w:jc w:val="center"/>
      <w:outlineLvl w:val="4"/>
    </w:pPr>
    <w:rPr>
      <w:rFonts w:ascii=".VnTime" w:hAnsi=".VnTime"/>
      <w:b/>
      <w:bCs/>
      <w:sz w:val="28"/>
      <w:szCs w:val="28"/>
    </w:rPr>
  </w:style>
  <w:style w:type="paragraph" w:styleId="Heading7">
    <w:name w:val="heading 7"/>
    <w:basedOn w:val="Normal"/>
    <w:next w:val="Normal"/>
    <w:link w:val="Heading7Char"/>
    <w:qFormat/>
    <w:rsid w:val="001969F8"/>
    <w:pPr>
      <w:keepNext/>
      <w:autoSpaceDE w:val="0"/>
      <w:autoSpaceDN w:val="0"/>
      <w:spacing w:before="120"/>
      <w:ind w:firstLine="720"/>
      <w:jc w:val="center"/>
      <w:outlineLvl w:val="6"/>
    </w:pPr>
    <w:rPr>
      <w:rFonts w:ascii=".VnTime" w:hAnsi=".VnTime"/>
      <w:b/>
      <w:bCs/>
      <w:sz w:val="28"/>
      <w:szCs w:val="28"/>
    </w:rPr>
  </w:style>
  <w:style w:type="paragraph" w:styleId="Heading8">
    <w:name w:val="heading 8"/>
    <w:basedOn w:val="Normal"/>
    <w:next w:val="Normal"/>
    <w:link w:val="Heading8Char"/>
    <w:qFormat/>
    <w:rsid w:val="001969F8"/>
    <w:pPr>
      <w:keepNext/>
      <w:autoSpaceDE w:val="0"/>
      <w:autoSpaceDN w:val="0"/>
      <w:jc w:val="center"/>
      <w:outlineLvl w:val="7"/>
    </w:pPr>
    <w:rPr>
      <w:rFonts w:ascii=".VnTime" w:hAnsi=".VnTime"/>
      <w:i/>
      <w:iCs/>
    </w:rPr>
  </w:style>
  <w:style w:type="paragraph" w:styleId="Heading9">
    <w:name w:val="heading 9"/>
    <w:basedOn w:val="Normal"/>
    <w:next w:val="Normal"/>
    <w:link w:val="Heading9Char"/>
    <w:qFormat/>
    <w:rsid w:val="001969F8"/>
    <w:pPr>
      <w:keepNext/>
      <w:autoSpaceDE w:val="0"/>
      <w:autoSpaceDN w:val="0"/>
      <w:jc w:val="center"/>
      <w:outlineLvl w:val="8"/>
    </w:pPr>
    <w:rPr>
      <w:rFonts w:ascii=".VnTime" w:hAnsi=".VnTime"/>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E534B"/>
    <w:rPr>
      <w:rFonts w:ascii=".VnTimeH" w:hAnsi=".VnTimeH"/>
      <w:b/>
      <w:bCs/>
      <w:sz w:val="28"/>
      <w:szCs w:val="24"/>
    </w:rPr>
  </w:style>
  <w:style w:type="character" w:customStyle="1" w:styleId="Heading2Char">
    <w:name w:val="Heading 2 Char"/>
    <w:basedOn w:val="DefaultParagraphFont"/>
    <w:link w:val="Heading2"/>
    <w:uiPriority w:val="99"/>
    <w:rsid w:val="009D412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132D6"/>
    <w:pPr>
      <w:tabs>
        <w:tab w:val="center" w:pos="4680"/>
        <w:tab w:val="right" w:pos="9360"/>
      </w:tabs>
    </w:pPr>
  </w:style>
  <w:style w:type="character" w:customStyle="1" w:styleId="HeaderChar">
    <w:name w:val="Header Char"/>
    <w:link w:val="Header"/>
    <w:uiPriority w:val="99"/>
    <w:rsid w:val="006132D6"/>
    <w:rPr>
      <w:sz w:val="24"/>
      <w:szCs w:val="24"/>
    </w:rPr>
  </w:style>
  <w:style w:type="paragraph" w:styleId="Footer">
    <w:name w:val="footer"/>
    <w:basedOn w:val="Normal"/>
    <w:link w:val="FooterChar"/>
    <w:uiPriority w:val="99"/>
    <w:unhideWhenUsed/>
    <w:rsid w:val="006132D6"/>
    <w:pPr>
      <w:tabs>
        <w:tab w:val="center" w:pos="4680"/>
        <w:tab w:val="right" w:pos="9360"/>
      </w:tabs>
    </w:pPr>
  </w:style>
  <w:style w:type="character" w:customStyle="1" w:styleId="FooterChar">
    <w:name w:val="Footer Char"/>
    <w:link w:val="Footer"/>
    <w:uiPriority w:val="99"/>
    <w:rsid w:val="006132D6"/>
    <w:rPr>
      <w:sz w:val="24"/>
      <w:szCs w:val="24"/>
    </w:rPr>
  </w:style>
  <w:style w:type="paragraph" w:styleId="BalloonText">
    <w:name w:val="Balloon Text"/>
    <w:basedOn w:val="Normal"/>
    <w:link w:val="BalloonTextChar"/>
    <w:semiHidden/>
    <w:unhideWhenUsed/>
    <w:rsid w:val="00643945"/>
    <w:rPr>
      <w:rFonts w:ascii="Segoe UI" w:hAnsi="Segoe UI" w:cs="Segoe UI"/>
      <w:sz w:val="18"/>
      <w:szCs w:val="18"/>
    </w:rPr>
  </w:style>
  <w:style w:type="character" w:customStyle="1" w:styleId="BalloonTextChar">
    <w:name w:val="Balloon Text Char"/>
    <w:link w:val="BalloonText"/>
    <w:uiPriority w:val="99"/>
    <w:semiHidden/>
    <w:rsid w:val="00643945"/>
    <w:rPr>
      <w:rFonts w:ascii="Segoe UI" w:hAnsi="Segoe UI" w:cs="Segoe UI"/>
      <w:sz w:val="18"/>
      <w:szCs w:val="18"/>
    </w:rPr>
  </w:style>
  <w:style w:type="character" w:customStyle="1" w:styleId="fontstyle01">
    <w:name w:val="fontstyle01"/>
    <w:rsid w:val="00493762"/>
    <w:rPr>
      <w:rFonts w:ascii="TimesNewRomanPSMT" w:hAnsi="TimesNewRomanPSMT" w:hint="default"/>
      <w:b w:val="0"/>
      <w:bCs w:val="0"/>
      <w:i w:val="0"/>
      <w:iCs w:val="0"/>
      <w:color w:val="000000"/>
      <w:sz w:val="28"/>
      <w:szCs w:val="28"/>
    </w:rPr>
  </w:style>
  <w:style w:type="character" w:customStyle="1" w:styleId="BodyTextChar">
    <w:name w:val="Body Text Char"/>
    <w:link w:val="BodyText"/>
    <w:uiPriority w:val="99"/>
    <w:rsid w:val="002E534B"/>
    <w:rPr>
      <w:sz w:val="26"/>
      <w:szCs w:val="26"/>
      <w:shd w:val="clear" w:color="auto" w:fill="FFFFFF"/>
    </w:rPr>
  </w:style>
  <w:style w:type="paragraph" w:styleId="BodyText">
    <w:name w:val="Body Text"/>
    <w:basedOn w:val="Normal"/>
    <w:link w:val="BodyTextChar"/>
    <w:uiPriority w:val="99"/>
    <w:qFormat/>
    <w:rsid w:val="002E534B"/>
    <w:pPr>
      <w:widowControl w:val="0"/>
      <w:shd w:val="clear" w:color="auto" w:fill="FFFFFF"/>
      <w:spacing w:after="220" w:line="259" w:lineRule="auto"/>
      <w:ind w:firstLine="400"/>
    </w:pPr>
    <w:rPr>
      <w:sz w:val="26"/>
      <w:szCs w:val="26"/>
    </w:rPr>
  </w:style>
  <w:style w:type="character" w:customStyle="1" w:styleId="BodyTextChar1">
    <w:name w:val="Body Text Char1"/>
    <w:uiPriority w:val="99"/>
    <w:semiHidden/>
    <w:rsid w:val="002E534B"/>
    <w:rPr>
      <w:sz w:val="24"/>
      <w:szCs w:val="24"/>
    </w:rPr>
  </w:style>
  <w:style w:type="paragraph" w:styleId="NormalWeb">
    <w:name w:val="Normal (Web)"/>
    <w:aliases w:val="Normal (Web) Char"/>
    <w:basedOn w:val="Normal"/>
    <w:uiPriority w:val="99"/>
    <w:rsid w:val="002E534B"/>
    <w:pPr>
      <w:spacing w:before="100" w:beforeAutospacing="1" w:after="100" w:afterAutospacing="1"/>
    </w:pPr>
  </w:style>
  <w:style w:type="table" w:styleId="TableGrid">
    <w:name w:val="Table Grid"/>
    <w:basedOn w:val="TableNormal"/>
    <w:unhideWhenUsed/>
    <w:rsid w:val="00336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D412C"/>
    <w:pPr>
      <w:widowControl w:val="0"/>
      <w:autoSpaceDE w:val="0"/>
      <w:autoSpaceDN w:val="0"/>
      <w:spacing w:before="116"/>
      <w:ind w:left="222" w:firstLine="566"/>
      <w:jc w:val="both"/>
    </w:pPr>
    <w:rPr>
      <w:sz w:val="22"/>
      <w:szCs w:val="22"/>
    </w:rPr>
  </w:style>
  <w:style w:type="paragraph" w:customStyle="1" w:styleId="TableParagraph">
    <w:name w:val="Table Paragraph"/>
    <w:basedOn w:val="Normal"/>
    <w:uiPriority w:val="1"/>
    <w:qFormat/>
    <w:rsid w:val="009D412C"/>
    <w:pPr>
      <w:widowControl w:val="0"/>
      <w:autoSpaceDE w:val="0"/>
      <w:autoSpaceDN w:val="0"/>
    </w:pPr>
    <w:rPr>
      <w:sz w:val="22"/>
      <w:szCs w:val="22"/>
    </w:rPr>
  </w:style>
  <w:style w:type="paragraph" w:styleId="FootnoteText">
    <w:name w:val="footnote text"/>
    <w:basedOn w:val="Normal"/>
    <w:link w:val="FootnoteTextChar"/>
    <w:rsid w:val="00E20593"/>
    <w:rPr>
      <w:rFonts w:ascii=".VnTime" w:hAnsi=".VnTime"/>
      <w:sz w:val="20"/>
      <w:szCs w:val="20"/>
    </w:rPr>
  </w:style>
  <w:style w:type="character" w:customStyle="1" w:styleId="FootnoteTextChar">
    <w:name w:val="Footnote Text Char"/>
    <w:basedOn w:val="DefaultParagraphFont"/>
    <w:link w:val="FootnoteText"/>
    <w:rsid w:val="00E20593"/>
    <w:rPr>
      <w:rFonts w:ascii=".VnTime" w:hAnsi=".VnTime"/>
    </w:rPr>
  </w:style>
  <w:style w:type="character" w:styleId="Hyperlink">
    <w:name w:val="Hyperlink"/>
    <w:unhideWhenUsed/>
    <w:rsid w:val="0050190C"/>
    <w:rPr>
      <w:color w:val="0000FF"/>
      <w:u w:val="single"/>
    </w:rPr>
  </w:style>
  <w:style w:type="paragraph" w:styleId="BodyTextIndent">
    <w:name w:val="Body Text Indent"/>
    <w:aliases w:val="Char1"/>
    <w:basedOn w:val="Normal"/>
    <w:link w:val="BodyTextIndentChar"/>
    <w:unhideWhenUsed/>
    <w:rsid w:val="001C342A"/>
    <w:pPr>
      <w:spacing w:after="120"/>
      <w:ind w:left="360"/>
    </w:pPr>
  </w:style>
  <w:style w:type="character" w:customStyle="1" w:styleId="BodyTextIndentChar">
    <w:name w:val="Body Text Indent Char"/>
    <w:aliases w:val="Char1 Char"/>
    <w:basedOn w:val="DefaultParagraphFont"/>
    <w:link w:val="BodyTextIndent"/>
    <w:rsid w:val="001C342A"/>
    <w:rPr>
      <w:sz w:val="24"/>
      <w:szCs w:val="24"/>
    </w:rPr>
  </w:style>
  <w:style w:type="character" w:customStyle="1" w:styleId="Heading3Char">
    <w:name w:val="Heading 3 Char"/>
    <w:basedOn w:val="DefaultParagraphFont"/>
    <w:link w:val="Heading3"/>
    <w:rsid w:val="001969F8"/>
    <w:rPr>
      <w:rFonts w:ascii=".VnTime" w:hAnsi=".VnTime"/>
      <w:i/>
      <w:iCs/>
      <w:sz w:val="28"/>
      <w:szCs w:val="24"/>
    </w:rPr>
  </w:style>
  <w:style w:type="character" w:customStyle="1" w:styleId="Heading5Char">
    <w:name w:val="Heading 5 Char"/>
    <w:basedOn w:val="DefaultParagraphFont"/>
    <w:link w:val="Heading5"/>
    <w:rsid w:val="001969F8"/>
    <w:rPr>
      <w:rFonts w:ascii=".VnTime" w:hAnsi=".VnTime"/>
      <w:b/>
      <w:bCs/>
      <w:sz w:val="28"/>
      <w:szCs w:val="28"/>
    </w:rPr>
  </w:style>
  <w:style w:type="character" w:customStyle="1" w:styleId="Heading7Char">
    <w:name w:val="Heading 7 Char"/>
    <w:basedOn w:val="DefaultParagraphFont"/>
    <w:link w:val="Heading7"/>
    <w:rsid w:val="001969F8"/>
    <w:rPr>
      <w:rFonts w:ascii=".VnTime" w:hAnsi=".VnTime"/>
      <w:b/>
      <w:bCs/>
      <w:sz w:val="28"/>
      <w:szCs w:val="28"/>
    </w:rPr>
  </w:style>
  <w:style w:type="character" w:customStyle="1" w:styleId="Heading8Char">
    <w:name w:val="Heading 8 Char"/>
    <w:basedOn w:val="DefaultParagraphFont"/>
    <w:link w:val="Heading8"/>
    <w:rsid w:val="001969F8"/>
    <w:rPr>
      <w:rFonts w:ascii=".VnTime" w:hAnsi=".VnTime"/>
      <w:i/>
      <w:iCs/>
      <w:sz w:val="24"/>
      <w:szCs w:val="24"/>
    </w:rPr>
  </w:style>
  <w:style w:type="character" w:customStyle="1" w:styleId="Heading9Char">
    <w:name w:val="Heading 9 Char"/>
    <w:basedOn w:val="DefaultParagraphFont"/>
    <w:link w:val="Heading9"/>
    <w:rsid w:val="001969F8"/>
    <w:rPr>
      <w:rFonts w:ascii=".VnTime" w:hAnsi=".VnTime"/>
      <w:i/>
      <w:iCs/>
      <w:sz w:val="28"/>
      <w:szCs w:val="28"/>
    </w:rPr>
  </w:style>
  <w:style w:type="character" w:styleId="PageNumber">
    <w:name w:val="page number"/>
    <w:basedOn w:val="DefaultParagraphFont"/>
    <w:rsid w:val="001969F8"/>
  </w:style>
  <w:style w:type="paragraph" w:customStyle="1" w:styleId="n-dieund">
    <w:name w:val="n-dieund"/>
    <w:basedOn w:val="Normal"/>
    <w:rsid w:val="001969F8"/>
    <w:pPr>
      <w:spacing w:after="120"/>
      <w:ind w:firstLine="709"/>
      <w:jc w:val="both"/>
    </w:pPr>
    <w:rPr>
      <w:rFonts w:ascii=".VnTime" w:hAnsi=".VnTime" w:cs=".VnTime"/>
      <w:b/>
      <w:bCs/>
      <w:sz w:val="28"/>
      <w:szCs w:val="28"/>
    </w:rPr>
  </w:style>
  <w:style w:type="paragraph" w:styleId="BodyTextIndent2">
    <w:name w:val="Body Text Indent 2"/>
    <w:basedOn w:val="Normal"/>
    <w:link w:val="BodyTextIndent2Char"/>
    <w:rsid w:val="001969F8"/>
    <w:pPr>
      <w:autoSpaceDE w:val="0"/>
      <w:autoSpaceDN w:val="0"/>
      <w:ind w:firstLine="720"/>
      <w:jc w:val="both"/>
    </w:pPr>
    <w:rPr>
      <w:rFonts w:ascii=".VnTime" w:hAnsi=".VnTime"/>
      <w:sz w:val="28"/>
      <w:szCs w:val="28"/>
    </w:rPr>
  </w:style>
  <w:style w:type="character" w:customStyle="1" w:styleId="BodyTextIndent2Char">
    <w:name w:val="Body Text Indent 2 Char"/>
    <w:basedOn w:val="DefaultParagraphFont"/>
    <w:link w:val="BodyTextIndent2"/>
    <w:rsid w:val="001969F8"/>
    <w:rPr>
      <w:rFonts w:ascii=".VnTime" w:hAnsi=".VnTime"/>
      <w:sz w:val="28"/>
      <w:szCs w:val="28"/>
    </w:rPr>
  </w:style>
  <w:style w:type="paragraph" w:styleId="BodyText3">
    <w:name w:val="Body Text 3"/>
    <w:basedOn w:val="Normal"/>
    <w:link w:val="BodyText3Char"/>
    <w:rsid w:val="001969F8"/>
    <w:pPr>
      <w:autoSpaceDE w:val="0"/>
      <w:autoSpaceDN w:val="0"/>
      <w:jc w:val="both"/>
    </w:pPr>
    <w:rPr>
      <w:rFonts w:ascii=".VnTime" w:hAnsi=".VnTime"/>
      <w:sz w:val="28"/>
      <w:szCs w:val="28"/>
    </w:rPr>
  </w:style>
  <w:style w:type="character" w:customStyle="1" w:styleId="BodyText3Char">
    <w:name w:val="Body Text 3 Char"/>
    <w:basedOn w:val="DefaultParagraphFont"/>
    <w:link w:val="BodyText3"/>
    <w:rsid w:val="001969F8"/>
    <w:rPr>
      <w:rFonts w:ascii=".VnTime" w:hAnsi=".VnTime"/>
      <w:sz w:val="28"/>
      <w:szCs w:val="28"/>
    </w:rPr>
  </w:style>
  <w:style w:type="paragraph" w:styleId="BodyTextIndent3">
    <w:name w:val="Body Text Indent 3"/>
    <w:basedOn w:val="Normal"/>
    <w:link w:val="BodyTextIndent3Char"/>
    <w:rsid w:val="001969F8"/>
    <w:pPr>
      <w:spacing w:before="120"/>
      <w:ind w:firstLine="540"/>
      <w:jc w:val="both"/>
    </w:pPr>
    <w:rPr>
      <w:rFonts w:ascii=".VnTime" w:hAnsi=".VnTime"/>
      <w:color w:val="FF0000"/>
      <w:sz w:val="28"/>
      <w:lang w:val="fr-FR"/>
    </w:rPr>
  </w:style>
  <w:style w:type="character" w:customStyle="1" w:styleId="BodyTextIndent3Char">
    <w:name w:val="Body Text Indent 3 Char"/>
    <w:basedOn w:val="DefaultParagraphFont"/>
    <w:link w:val="BodyTextIndent3"/>
    <w:rsid w:val="001969F8"/>
    <w:rPr>
      <w:rFonts w:ascii=".VnTime" w:hAnsi=".VnTime"/>
      <w:color w:val="FF0000"/>
      <w:sz w:val="28"/>
      <w:szCs w:val="24"/>
      <w:lang w:val="fr-FR"/>
    </w:rPr>
  </w:style>
  <w:style w:type="paragraph" w:styleId="BodyText2">
    <w:name w:val="Body Text 2"/>
    <w:basedOn w:val="Normal"/>
    <w:link w:val="BodyText2Char"/>
    <w:rsid w:val="001969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8" w:lineRule="auto"/>
      <w:jc w:val="center"/>
    </w:pPr>
    <w:rPr>
      <w:b/>
      <w:sz w:val="26"/>
      <w:lang w:val="nl-NL"/>
    </w:rPr>
  </w:style>
  <w:style w:type="character" w:customStyle="1" w:styleId="BodyText2Char">
    <w:name w:val="Body Text 2 Char"/>
    <w:basedOn w:val="DefaultParagraphFont"/>
    <w:link w:val="BodyText2"/>
    <w:rsid w:val="001969F8"/>
    <w:rPr>
      <w:b/>
      <w:sz w:val="26"/>
      <w:szCs w:val="24"/>
      <w:lang w:val="nl-NL"/>
    </w:rPr>
  </w:style>
  <w:style w:type="paragraph" w:customStyle="1" w:styleId="Style2">
    <w:name w:val="Style2"/>
    <w:basedOn w:val="Heading2"/>
    <w:autoRedefine/>
    <w:rsid w:val="001969F8"/>
    <w:pPr>
      <w:keepLines w:val="0"/>
      <w:spacing w:before="0" w:line="360" w:lineRule="auto"/>
      <w:ind w:right="285"/>
      <w:jc w:val="right"/>
    </w:pPr>
    <w:rPr>
      <w:rFonts w:ascii=".VnTime" w:eastAsia="Times New Roman" w:hAnsi=".VnTime" w:cs="Times New Roman"/>
      <w:bCs w:val="0"/>
      <w:color w:val="auto"/>
      <w:sz w:val="28"/>
      <w:szCs w:val="28"/>
    </w:rPr>
  </w:style>
  <w:style w:type="character" w:styleId="Strong">
    <w:name w:val="Strong"/>
    <w:qFormat/>
    <w:rsid w:val="001969F8"/>
    <w:rPr>
      <w:b/>
      <w:bCs/>
    </w:rPr>
  </w:style>
  <w:style w:type="character" w:styleId="Emphasis">
    <w:name w:val="Emphasis"/>
    <w:qFormat/>
    <w:rsid w:val="001969F8"/>
    <w:rPr>
      <w:i/>
      <w:iCs/>
    </w:rPr>
  </w:style>
  <w:style w:type="character" w:styleId="FollowedHyperlink">
    <w:name w:val="FollowedHyperlink"/>
    <w:rsid w:val="001969F8"/>
    <w:rPr>
      <w:color w:val="800080"/>
      <w:u w:val="single"/>
    </w:rPr>
  </w:style>
  <w:style w:type="paragraph" w:customStyle="1" w:styleId="Tenvb">
    <w:name w:val="Tenvb"/>
    <w:basedOn w:val="Normal"/>
    <w:autoRedefine/>
    <w:rsid w:val="001969F8"/>
    <w:pPr>
      <w:spacing w:before="120" w:after="120"/>
      <w:jc w:val="center"/>
    </w:pPr>
    <w:rPr>
      <w:caps/>
      <w:spacing w:val="-2"/>
      <w:sz w:val="28"/>
      <w:szCs w:val="28"/>
    </w:rPr>
  </w:style>
  <w:style w:type="paragraph" w:customStyle="1" w:styleId="Char11">
    <w:name w:val="Char11"/>
    <w:next w:val="Normal"/>
    <w:autoRedefine/>
    <w:semiHidden/>
    <w:rsid w:val="001969F8"/>
    <w:pPr>
      <w:spacing w:after="160" w:line="240" w:lineRule="exact"/>
      <w:jc w:val="both"/>
    </w:pPr>
    <w:rPr>
      <w:sz w:val="28"/>
      <w:szCs w:val="22"/>
    </w:rPr>
  </w:style>
  <w:style w:type="paragraph" w:customStyle="1" w:styleId="Char">
    <w:name w:val="Char"/>
    <w:next w:val="Normal"/>
    <w:autoRedefine/>
    <w:semiHidden/>
    <w:rsid w:val="001969F8"/>
    <w:pPr>
      <w:spacing w:after="160" w:line="240" w:lineRule="exact"/>
      <w:jc w:val="both"/>
    </w:pPr>
    <w:rPr>
      <w:sz w:val="28"/>
      <w:szCs w:val="22"/>
    </w:rPr>
  </w:style>
  <w:style w:type="paragraph" w:customStyle="1" w:styleId="Giua">
    <w:name w:val="Giua"/>
    <w:basedOn w:val="Normal"/>
    <w:autoRedefine/>
    <w:rsid w:val="001969F8"/>
    <w:pPr>
      <w:widowControl w:val="0"/>
      <w:spacing w:before="120" w:line="360" w:lineRule="exact"/>
      <w:ind w:firstLine="720"/>
      <w:jc w:val="both"/>
    </w:pPr>
    <w:rPr>
      <w:spacing w:val="-4"/>
      <w:sz w:val="28"/>
      <w:szCs w:val="28"/>
      <w:lang w:val="nl-NL"/>
    </w:rPr>
  </w:style>
  <w:style w:type="paragraph" w:customStyle="1" w:styleId="Char1CharChar">
    <w:name w:val="Char1 Char Char"/>
    <w:basedOn w:val="Normal"/>
    <w:semiHidden/>
    <w:rsid w:val="001969F8"/>
    <w:pPr>
      <w:spacing w:after="160" w:line="240" w:lineRule="exact"/>
    </w:pPr>
    <w:rPr>
      <w:rFonts w:ascii="Arial" w:hAnsi="Arial"/>
      <w:sz w:val="22"/>
      <w:szCs w:val="22"/>
    </w:rPr>
  </w:style>
  <w:style w:type="paragraph" w:customStyle="1" w:styleId="1Char">
    <w:name w:val="1 Char"/>
    <w:basedOn w:val="DocumentMap"/>
    <w:autoRedefine/>
    <w:rsid w:val="001969F8"/>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1969F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969F8"/>
    <w:rPr>
      <w:rFonts w:ascii="Tahoma" w:hAnsi="Tahoma" w:cs="Tahoma"/>
      <w:shd w:val="clear" w:color="auto" w:fill="000080"/>
    </w:rPr>
  </w:style>
  <w:style w:type="paragraph" w:customStyle="1" w:styleId="CharCharChar">
    <w:name w:val="Char Char Char"/>
    <w:basedOn w:val="Normal"/>
    <w:semiHidden/>
    <w:rsid w:val="001969F8"/>
    <w:pPr>
      <w:spacing w:after="160" w:line="240" w:lineRule="exact"/>
    </w:pPr>
    <w:rPr>
      <w:rFonts w:ascii="Arial" w:hAnsi="Arial"/>
      <w:sz w:val="22"/>
      <w:szCs w:val="22"/>
    </w:rPr>
  </w:style>
  <w:style w:type="paragraph" w:customStyle="1" w:styleId="Default">
    <w:name w:val="Default"/>
    <w:rsid w:val="001969F8"/>
    <w:pPr>
      <w:widowControl w:val="0"/>
      <w:autoSpaceDE w:val="0"/>
      <w:autoSpaceDN w:val="0"/>
      <w:adjustRightInd w:val="0"/>
    </w:pPr>
    <w:rPr>
      <w:color w:val="000000"/>
      <w:sz w:val="24"/>
      <w:szCs w:val="24"/>
    </w:rPr>
  </w:style>
  <w:style w:type="character" w:customStyle="1" w:styleId="bodytextindent3-h1">
    <w:name w:val="bodytextindent3-h1"/>
    <w:rsid w:val="001969F8"/>
    <w:rPr>
      <w:rFonts w:ascii="Times New Roman" w:hAnsi="Times New Roman" w:cs="Times New Roman" w:hint="default"/>
      <w:b/>
      <w:bCs/>
      <w:color w:val="000000"/>
      <w:sz w:val="24"/>
      <w:szCs w:val="24"/>
    </w:rPr>
  </w:style>
  <w:style w:type="paragraph" w:customStyle="1" w:styleId="bodytextindent3-p">
    <w:name w:val="bodytextindent3-p"/>
    <w:basedOn w:val="Normal"/>
    <w:rsid w:val="001969F8"/>
    <w:pPr>
      <w:jc w:val="both"/>
    </w:pPr>
    <w:rPr>
      <w:sz w:val="20"/>
      <w:szCs w:val="20"/>
    </w:rPr>
  </w:style>
  <w:style w:type="character" w:customStyle="1" w:styleId="normal-h1">
    <w:name w:val="normal-h1"/>
    <w:rsid w:val="001969F8"/>
    <w:rPr>
      <w:rFonts w:ascii="Times New Roman" w:hAnsi="Times New Roman" w:cs="Times New Roman" w:hint="default"/>
      <w:sz w:val="24"/>
      <w:szCs w:val="24"/>
    </w:rPr>
  </w:style>
  <w:style w:type="paragraph" w:customStyle="1" w:styleId="T">
    <w:name w:val="T"/>
    <w:basedOn w:val="Normal"/>
    <w:rsid w:val="001969F8"/>
    <w:rPr>
      <w:rFonts w:ascii=".VnTime" w:hAnsi=".VnTime"/>
      <w:sz w:val="28"/>
      <w:szCs w:val="20"/>
      <w:lang w:val="vi-VN"/>
    </w:rPr>
  </w:style>
  <w:style w:type="character" w:customStyle="1" w:styleId="fontstyle21">
    <w:name w:val="fontstyle21"/>
    <w:basedOn w:val="DefaultParagraphFont"/>
    <w:rsid w:val="007979E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09355">
      <w:bodyDiv w:val="1"/>
      <w:marLeft w:val="0"/>
      <w:marRight w:val="0"/>
      <w:marTop w:val="0"/>
      <w:marBottom w:val="0"/>
      <w:divBdr>
        <w:top w:val="none" w:sz="0" w:space="0" w:color="auto"/>
        <w:left w:val="none" w:sz="0" w:space="0" w:color="auto"/>
        <w:bottom w:val="none" w:sz="0" w:space="0" w:color="auto"/>
        <w:right w:val="none" w:sz="0" w:space="0" w:color="auto"/>
      </w:divBdr>
    </w:div>
    <w:div w:id="1194656694">
      <w:bodyDiv w:val="1"/>
      <w:marLeft w:val="0"/>
      <w:marRight w:val="0"/>
      <w:marTop w:val="0"/>
      <w:marBottom w:val="0"/>
      <w:divBdr>
        <w:top w:val="none" w:sz="0" w:space="0" w:color="auto"/>
        <w:left w:val="none" w:sz="0" w:space="0" w:color="auto"/>
        <w:bottom w:val="none" w:sz="0" w:space="0" w:color="auto"/>
        <w:right w:val="none" w:sz="0" w:space="0" w:color="auto"/>
      </w:divBdr>
    </w:div>
    <w:div w:id="1465928115">
      <w:bodyDiv w:val="1"/>
      <w:marLeft w:val="0"/>
      <w:marRight w:val="0"/>
      <w:marTop w:val="0"/>
      <w:marBottom w:val="0"/>
      <w:divBdr>
        <w:top w:val="none" w:sz="0" w:space="0" w:color="auto"/>
        <w:left w:val="none" w:sz="0" w:space="0" w:color="auto"/>
        <w:bottom w:val="none" w:sz="0" w:space="0" w:color="auto"/>
        <w:right w:val="none" w:sz="0" w:space="0" w:color="auto"/>
      </w:divBdr>
    </w:div>
    <w:div w:id="1923293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8BB6-41D9-4E35-B10A-6E90556A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22</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114</cp:revision>
  <cp:lastPrinted>2026-02-25T16:02:00Z</cp:lastPrinted>
  <dcterms:created xsi:type="dcterms:W3CDTF">2026-02-28T17:10:00Z</dcterms:created>
  <dcterms:modified xsi:type="dcterms:W3CDTF">2026-07-09T00:57:00Z</dcterms:modified>
</cp:coreProperties>
</file>